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8161F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ED616A" w:rsidRDefault="00B56E9C" w:rsidP="00ED616A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8161FC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8161FC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8161FC" w:rsidRDefault="0051312B" w:rsidP="0051312B">
            <w:pPr>
              <w:jc w:val="right"/>
            </w:pPr>
            <w:r w:rsidRPr="008161FC">
              <w:rPr>
                <w:sz w:val="40"/>
              </w:rPr>
              <w:t>CEDAW</w:t>
            </w:r>
            <w:r w:rsidR="00473529">
              <w:t>/C/MUS</w:t>
            </w:r>
            <w:r w:rsidRPr="008161FC">
              <w:t>/6-7</w:t>
            </w:r>
            <w:r w:rsidR="00473529">
              <w:t>/Corr.1</w:t>
            </w:r>
          </w:p>
        </w:tc>
      </w:tr>
      <w:tr w:rsidR="00B56E9C" w:rsidRPr="008161F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8161FC" w:rsidRDefault="00B56E9C" w:rsidP="00B06775">
            <w:pPr>
              <w:spacing w:before="120"/>
              <w:jc w:val="center"/>
            </w:pPr>
            <w:r w:rsidRPr="008161F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8161FC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8161FC">
              <w:rPr>
                <w:b/>
                <w:sz w:val="34"/>
                <w:szCs w:val="40"/>
              </w:rPr>
              <w:t>Convention on</w:t>
            </w:r>
            <w:r w:rsidR="006B4BDB" w:rsidRPr="008161FC">
              <w:rPr>
                <w:b/>
                <w:sz w:val="34"/>
                <w:szCs w:val="40"/>
              </w:rPr>
              <w:t xml:space="preserve"> the Elimination</w:t>
            </w:r>
            <w:r w:rsidR="00A01489" w:rsidRPr="008161FC">
              <w:rPr>
                <w:b/>
                <w:sz w:val="34"/>
                <w:szCs w:val="40"/>
              </w:rPr>
              <w:br/>
            </w:r>
            <w:r w:rsidR="00E63389" w:rsidRPr="008161FC">
              <w:rPr>
                <w:b/>
                <w:sz w:val="34"/>
                <w:szCs w:val="40"/>
              </w:rPr>
              <w:t>of A</w:t>
            </w:r>
            <w:r w:rsidRPr="008161FC">
              <w:rPr>
                <w:b/>
                <w:sz w:val="34"/>
                <w:szCs w:val="40"/>
              </w:rPr>
              <w:t>ll Forms</w:t>
            </w:r>
            <w:r w:rsidR="006B4BDB" w:rsidRPr="008161FC">
              <w:rPr>
                <w:b/>
                <w:sz w:val="34"/>
                <w:szCs w:val="40"/>
              </w:rPr>
              <w:t xml:space="preserve"> </w:t>
            </w:r>
            <w:r w:rsidRPr="008161FC">
              <w:rPr>
                <w:b/>
                <w:sz w:val="34"/>
                <w:szCs w:val="40"/>
              </w:rPr>
              <w:t>of Discrimination</w:t>
            </w:r>
            <w:r w:rsidR="006B4BDB" w:rsidRPr="008161FC">
              <w:rPr>
                <w:b/>
                <w:sz w:val="34"/>
                <w:szCs w:val="40"/>
              </w:rPr>
              <w:br/>
              <w:t>against Women</w:t>
            </w:r>
          </w:p>
          <w:p w:rsidR="00B56E9C" w:rsidRPr="008161F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1312B" w:rsidRPr="008161FC" w:rsidRDefault="0051312B" w:rsidP="0051312B">
            <w:pPr>
              <w:spacing w:before="240" w:line="240" w:lineRule="exact"/>
            </w:pPr>
            <w:r w:rsidRPr="008161FC">
              <w:t>Distr.: General</w:t>
            </w:r>
          </w:p>
          <w:p w:rsidR="0051312B" w:rsidRPr="008161FC" w:rsidRDefault="00535951" w:rsidP="0051312B">
            <w:pPr>
              <w:spacing w:line="240" w:lineRule="exact"/>
            </w:pPr>
            <w:r>
              <w:t>3</w:t>
            </w:r>
            <w:r w:rsidR="00125C4C">
              <w:t xml:space="preserve"> December</w:t>
            </w:r>
            <w:r w:rsidR="005D3237" w:rsidRPr="008161FC">
              <w:t xml:space="preserve"> </w:t>
            </w:r>
            <w:r w:rsidR="0051312B" w:rsidRPr="008161FC">
              <w:t>2010</w:t>
            </w:r>
          </w:p>
          <w:p w:rsidR="0051312B" w:rsidRDefault="0051312B" w:rsidP="0051312B">
            <w:pPr>
              <w:spacing w:line="240" w:lineRule="exact"/>
            </w:pPr>
          </w:p>
          <w:p w:rsidR="00203428" w:rsidRDefault="00203428" w:rsidP="0051312B">
            <w:pPr>
              <w:spacing w:line="240" w:lineRule="exact"/>
            </w:pPr>
            <w:r>
              <w:t xml:space="preserve">Original: </w:t>
            </w:r>
            <w:r w:rsidR="00473529">
              <w:t xml:space="preserve">English </w:t>
            </w:r>
          </w:p>
          <w:p w:rsidR="00B56E9C" w:rsidRPr="008161FC" w:rsidRDefault="00473529" w:rsidP="0051312B">
            <w:pPr>
              <w:spacing w:line="240" w:lineRule="exact"/>
            </w:pPr>
            <w:r>
              <w:t>Chinese</w:t>
            </w:r>
            <w:r w:rsidR="00B92C55">
              <w:t xml:space="preserve"> </w:t>
            </w:r>
            <w:r w:rsidR="0096674A">
              <w:t xml:space="preserve">and English </w:t>
            </w:r>
            <w:r w:rsidR="00B92C55">
              <w:t>only</w:t>
            </w:r>
          </w:p>
        </w:tc>
      </w:tr>
    </w:tbl>
    <w:p w:rsidR="00477850" w:rsidRPr="008161FC" w:rsidRDefault="00477850" w:rsidP="00477850">
      <w:pPr>
        <w:pStyle w:val="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0" w:firstLine="0"/>
      </w:pPr>
      <w:r w:rsidRPr="008161FC">
        <w:t>Committee on the Elimination of Discrimination</w:t>
      </w:r>
      <w:r w:rsidRPr="008161FC">
        <w:br/>
        <w:t>against Women</w:t>
      </w:r>
    </w:p>
    <w:p w:rsidR="00477850" w:rsidRPr="008161FC" w:rsidRDefault="00477850" w:rsidP="00477850">
      <w:pPr>
        <w:pStyle w:val="HChG"/>
      </w:pPr>
      <w:r w:rsidRPr="008161FC">
        <w:tab/>
      </w:r>
      <w:r w:rsidRPr="008161FC">
        <w:tab/>
        <w:t>Consideration of reports submitted by States parties under article 18 of the Convention on the Elimination of All Forms of Discrimination against Women</w:t>
      </w:r>
    </w:p>
    <w:p w:rsidR="00477850" w:rsidRPr="008161FC" w:rsidRDefault="00477850" w:rsidP="00477850">
      <w:pPr>
        <w:pStyle w:val="H1G"/>
      </w:pPr>
      <w:r w:rsidRPr="008161FC">
        <w:tab/>
      </w:r>
      <w:r w:rsidRPr="008161FC">
        <w:tab/>
      </w:r>
      <w:r w:rsidR="00C97CE0" w:rsidRPr="008161FC">
        <w:t>Combined s</w:t>
      </w:r>
      <w:r w:rsidRPr="008161FC">
        <w:t xml:space="preserve">ixth </w:t>
      </w:r>
      <w:r w:rsidR="00C97CE0" w:rsidRPr="008161FC">
        <w:t xml:space="preserve">and seventh </w:t>
      </w:r>
      <w:r w:rsidRPr="008161FC">
        <w:t>periodic report</w:t>
      </w:r>
      <w:r w:rsidR="006066D3" w:rsidRPr="008161FC">
        <w:t>s</w:t>
      </w:r>
      <w:r w:rsidRPr="008161FC">
        <w:t xml:space="preserve"> of States parties</w:t>
      </w:r>
    </w:p>
    <w:p w:rsidR="00477850" w:rsidRPr="008161FC" w:rsidRDefault="00C97CE0" w:rsidP="00473529">
      <w:pPr>
        <w:pStyle w:val="HChG"/>
      </w:pPr>
      <w:r w:rsidRPr="008161FC">
        <w:tab/>
      </w:r>
      <w:r w:rsidRPr="008161FC">
        <w:tab/>
      </w:r>
      <w:smartTag w:uri="urn:schemas-microsoft-com:office:smarttags" w:element="country-region">
        <w:smartTag w:uri="urn:schemas-microsoft-com:office:smarttags" w:element="place">
          <w:r w:rsidRPr="008161FC">
            <w:t>Mauritius</w:t>
          </w:r>
        </w:smartTag>
      </w:smartTag>
    </w:p>
    <w:p w:rsidR="00C075AC" w:rsidRDefault="00473529" w:rsidP="005761AC">
      <w:pPr>
        <w:pStyle w:val="H23G"/>
      </w:pPr>
      <w:r>
        <w:tab/>
      </w:r>
      <w:r>
        <w:tab/>
      </w:r>
      <w:r w:rsidR="00451600">
        <w:t>Corrigendum</w:t>
      </w:r>
    </w:p>
    <w:p w:rsidR="00451600" w:rsidRPr="00451600" w:rsidRDefault="00451600" w:rsidP="00451600"/>
    <w:p w:rsidR="00434A5A" w:rsidRPr="008161FC" w:rsidRDefault="00203428" w:rsidP="007075BB">
      <w:pPr>
        <w:pStyle w:val="SingleTxtG"/>
      </w:pPr>
      <w:r>
        <w:t xml:space="preserve">Document </w:t>
      </w:r>
      <w:r w:rsidRPr="00203428">
        <w:t>CEDAW/C/MAR/6-7</w:t>
      </w:r>
      <w:r>
        <w:t xml:space="preserve"> dated 12 August</w:t>
      </w:r>
      <w:r w:rsidR="00391BCC">
        <w:t xml:space="preserve"> 2010</w:t>
      </w:r>
      <w:r>
        <w:t xml:space="preserve"> </w:t>
      </w:r>
      <w:r w:rsidR="00473529" w:rsidRPr="00473529">
        <w:t xml:space="preserve">should </w:t>
      </w:r>
      <w:r>
        <w:t xml:space="preserve">bear the symbol </w:t>
      </w:r>
      <w:r w:rsidR="00473529">
        <w:t>CEDAW/C/MUS/6-7.</w:t>
      </w:r>
    </w:p>
    <w:p w:rsidR="00C075AC" w:rsidRPr="00203428" w:rsidRDefault="00C075AC" w:rsidP="0033010A">
      <w:pPr>
        <w:pStyle w:val="SingleTxtG"/>
        <w:spacing w:before="240" w:after="0"/>
        <w:jc w:val="center"/>
        <w:rPr>
          <w:u w:val="single"/>
        </w:rPr>
      </w:pPr>
    </w:p>
    <w:p w:rsidR="00C075AC" w:rsidRDefault="00C075AC" w:rsidP="0033010A">
      <w:pPr>
        <w:pStyle w:val="SingleTxtG"/>
        <w:spacing w:before="240" w:after="0"/>
        <w:jc w:val="center"/>
        <w:rPr>
          <w:u w:val="single"/>
          <w:lang w:val="en-US"/>
        </w:rPr>
      </w:pPr>
    </w:p>
    <w:p w:rsidR="00C075AC" w:rsidRDefault="00C075AC" w:rsidP="0033010A">
      <w:pPr>
        <w:pStyle w:val="SingleTxtG"/>
        <w:spacing w:before="240" w:after="0"/>
        <w:jc w:val="center"/>
        <w:rPr>
          <w:u w:val="single"/>
          <w:lang w:val="en-US"/>
        </w:rPr>
      </w:pPr>
    </w:p>
    <w:p w:rsidR="00C075AC" w:rsidRDefault="00C075AC" w:rsidP="0033010A">
      <w:pPr>
        <w:pStyle w:val="SingleTxtG"/>
        <w:spacing w:before="240" w:after="0"/>
        <w:jc w:val="center"/>
        <w:rPr>
          <w:u w:val="single"/>
          <w:lang w:val="en-US"/>
        </w:rPr>
      </w:pPr>
    </w:p>
    <w:p w:rsidR="0033010A" w:rsidRPr="0033010A" w:rsidRDefault="0033010A" w:rsidP="0033010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3010A" w:rsidRPr="0033010A" w:rsidSect="005131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F46" w:rsidRDefault="003C1F46"/>
  </w:endnote>
  <w:endnote w:type="continuationSeparator" w:id="0">
    <w:p w:rsidR="003C1F46" w:rsidRDefault="003C1F46"/>
  </w:endnote>
  <w:endnote w:type="continuationNotice" w:id="1">
    <w:p w:rsidR="003C1F46" w:rsidRDefault="003C1F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3A0" w:rsidRPr="0051312B" w:rsidRDefault="004363A0" w:rsidP="0051312B">
    <w:pPr>
      <w:pStyle w:val="Footer"/>
      <w:tabs>
        <w:tab w:val="right" w:pos="9638"/>
      </w:tabs>
    </w:pPr>
    <w:r w:rsidRPr="0051312B">
      <w:rPr>
        <w:b/>
        <w:sz w:val="18"/>
      </w:rPr>
      <w:fldChar w:fldCharType="begin"/>
    </w:r>
    <w:r w:rsidRPr="0051312B">
      <w:rPr>
        <w:b/>
        <w:sz w:val="18"/>
      </w:rPr>
      <w:instrText xml:space="preserve"> PAGE  \* MERGEFORMAT </w:instrText>
    </w:r>
    <w:r w:rsidRPr="0051312B">
      <w:rPr>
        <w:b/>
        <w:sz w:val="18"/>
      </w:rPr>
      <w:fldChar w:fldCharType="separate"/>
    </w:r>
    <w:r w:rsidR="00473529">
      <w:rPr>
        <w:b/>
        <w:noProof/>
        <w:sz w:val="18"/>
      </w:rPr>
      <w:t>56</w:t>
    </w:r>
    <w:r w:rsidRPr="0051312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3A0" w:rsidRPr="0051312B" w:rsidRDefault="004363A0" w:rsidP="0051312B">
    <w:pPr>
      <w:pStyle w:val="Footer"/>
      <w:tabs>
        <w:tab w:val="right" w:pos="9638"/>
      </w:tabs>
      <w:rPr>
        <w:b/>
        <w:sz w:val="18"/>
      </w:rPr>
    </w:pPr>
    <w:r>
      <w:tab/>
    </w:r>
    <w:r w:rsidRPr="0051312B">
      <w:rPr>
        <w:b/>
        <w:sz w:val="18"/>
      </w:rPr>
      <w:fldChar w:fldCharType="begin"/>
    </w:r>
    <w:r w:rsidRPr="0051312B">
      <w:rPr>
        <w:b/>
        <w:sz w:val="18"/>
      </w:rPr>
      <w:instrText xml:space="preserve"> PAGE  \* MERGEFORMAT </w:instrText>
    </w:r>
    <w:r w:rsidRPr="0051312B">
      <w:rPr>
        <w:b/>
        <w:sz w:val="18"/>
      </w:rPr>
      <w:fldChar w:fldCharType="separate"/>
    </w:r>
    <w:r w:rsidR="00473529">
      <w:rPr>
        <w:b/>
        <w:noProof/>
        <w:sz w:val="18"/>
      </w:rPr>
      <w:t>57</w:t>
    </w:r>
    <w:r w:rsidRPr="0051312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3A0" w:rsidRPr="0051312B" w:rsidRDefault="004363A0" w:rsidP="009B4A1B">
    <w:pPr>
      <w:pStyle w:val="Footer"/>
      <w:rPr>
        <w:sz w:val="20"/>
      </w:rPr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8.55pt;width:73.25pt;height:18.15pt;z-index:1">
          <v:imagedata r:id="rId1" o:title="recycle_English"/>
          <w10:anchorlock/>
        </v:shape>
      </w:pict>
    </w:r>
    <w:r>
      <w:rPr>
        <w:sz w:val="20"/>
      </w:rPr>
      <w:t>GE.10</w:t>
    </w:r>
    <w:r w:rsidR="00D935F1">
      <w:rPr>
        <w:sz w:val="20"/>
      </w:rPr>
      <w:t>-46992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F46" w:rsidRPr="000B175B" w:rsidRDefault="003C1F4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C1F46" w:rsidRPr="00FC68B7" w:rsidRDefault="003C1F4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C1F46" w:rsidRDefault="003C1F4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3A0" w:rsidRPr="0051312B" w:rsidRDefault="004363A0">
    <w:pPr>
      <w:pStyle w:val="Header"/>
    </w:pPr>
    <w:r>
      <w:t>CEDAW/C/MAR/6-7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3A0" w:rsidRPr="0051312B" w:rsidRDefault="004363A0" w:rsidP="0051312B">
    <w:pPr>
      <w:pStyle w:val="Header"/>
      <w:jc w:val="right"/>
    </w:pPr>
    <w:r>
      <w:t>CEDAW/C/MAR/6-7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F1" w:rsidRDefault="00D935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9"/>
    <w:multiLevelType w:val="multilevel"/>
    <w:tmpl w:val="00000009"/>
    <w:name w:val="WW8Num10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</w:pPr>
      <w:rPr>
        <w:rFonts w:cs="Times New Roman"/>
      </w:rPr>
    </w:lvl>
  </w:abstractNum>
  <w:abstractNum w:abstractNumId="11">
    <w:nsid w:val="0000000E"/>
    <w:multiLevelType w:val="multilevel"/>
    <w:tmpl w:val="0000000E"/>
    <w:name w:val="WW8Num16"/>
    <w:lvl w:ilvl="0">
      <w:start w:val="2"/>
      <w:numFmt w:val="decimal"/>
      <w:lvlText w:val="%1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</w:pPr>
      <w:rPr>
        <w:rFonts w:cs="Times New Roman"/>
      </w:rPr>
    </w:lvl>
  </w:abstractNum>
  <w:abstractNum w:abstractNumId="12">
    <w:nsid w:val="0000000F"/>
    <w:multiLevelType w:val="singleLevel"/>
    <w:tmpl w:val="0000000F"/>
    <w:name w:val="WW8Num17"/>
    <w:lvl w:ilvl="0">
      <w:start w:val="1"/>
      <w:numFmt w:val="lowerRoman"/>
      <w:lvlText w:val="(%1)"/>
      <w:lvlJc w:val="left"/>
      <w:pPr>
        <w:tabs>
          <w:tab w:val="num" w:pos="1440"/>
        </w:tabs>
      </w:pPr>
      <w:rPr>
        <w:rFonts w:cs="Times New Roman"/>
      </w:rPr>
    </w:lvl>
  </w:abstractNum>
  <w:abstractNum w:abstractNumId="13">
    <w:nsid w:val="00000013"/>
    <w:multiLevelType w:val="singleLevel"/>
    <w:tmpl w:val="00000013"/>
    <w:name w:val="WW8Num22"/>
    <w:lvl w:ilvl="0">
      <w:start w:val="1"/>
      <w:numFmt w:val="lowerLetter"/>
      <w:lvlText w:val="%1)"/>
      <w:lvlJc w:val="left"/>
      <w:pPr>
        <w:tabs>
          <w:tab w:val="num" w:pos="795"/>
        </w:tabs>
      </w:pPr>
      <w:rPr>
        <w:rFonts w:cs="Times New Roman"/>
      </w:rPr>
    </w:lvl>
  </w:abstractNum>
  <w:abstractNum w:abstractNumId="14">
    <w:nsid w:val="00000022"/>
    <w:multiLevelType w:val="multilevel"/>
    <w:tmpl w:val="00000022"/>
    <w:name w:val="WW8Num40"/>
    <w:lvl w:ilvl="0">
      <w:start w:val="2"/>
      <w:numFmt w:val="decimal"/>
      <w:lvlText w:val="%1."/>
      <w:lvlJc w:val="left"/>
      <w:pPr>
        <w:tabs>
          <w:tab w:val="num" w:pos="1080"/>
        </w:tabs>
      </w:pPr>
      <w:rPr>
        <w:rFonts w:cs="Times New Roman"/>
        <w:color w:val="auto"/>
      </w:rPr>
    </w:lvl>
    <w:lvl w:ilvl="1">
      <w:start w:val="1"/>
      <w:numFmt w:val="lowerRoman"/>
      <w:lvlText w:val="(%2)"/>
      <w:lvlJc w:val="left"/>
      <w:pPr>
        <w:tabs>
          <w:tab w:val="num" w:pos="180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2340"/>
        </w:tabs>
      </w:pPr>
      <w:rPr>
        <w:rFonts w:cs="Times New Roman"/>
      </w:rPr>
    </w:lvl>
    <w:lvl w:ilvl="3">
      <w:start w:val="1"/>
      <w:numFmt w:val="bullet"/>
      <w:lvlText w:val=""/>
      <w:lvlJc w:val="left"/>
      <w:pPr>
        <w:tabs>
          <w:tab w:val="num" w:pos="2880"/>
        </w:tabs>
      </w:pPr>
      <w:rPr>
        <w:rFonts w:ascii="Wingdings" w:hAnsi="Wingdings"/>
        <w:sz w:val="16"/>
      </w:rPr>
    </w:lvl>
    <w:lvl w:ilvl="4">
      <w:start w:val="1"/>
      <w:numFmt w:val="bullet"/>
      <w:lvlText w:val=""/>
      <w:lvlJc w:val="left"/>
      <w:pPr>
        <w:tabs>
          <w:tab w:val="num" w:pos="3600"/>
        </w:tabs>
      </w:pPr>
      <w:rPr>
        <w:rFonts w:ascii="Symbol" w:hAnsi="Symbol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5">
    <w:nsid w:val="00000026"/>
    <w:multiLevelType w:val="singleLevel"/>
    <w:tmpl w:val="00000026"/>
    <w:name w:val="WW8Num44"/>
    <w:lvl w:ilvl="0">
      <w:start w:val="1"/>
      <w:numFmt w:val="lowerLetter"/>
      <w:lvlText w:val="%1)"/>
      <w:lvlJc w:val="left"/>
      <w:pPr>
        <w:tabs>
          <w:tab w:val="num" w:pos="504"/>
        </w:tabs>
      </w:pPr>
      <w:rPr>
        <w:rFonts w:cs="Times New Roman"/>
      </w:rPr>
    </w:lvl>
  </w:abstractNum>
  <w:abstractNum w:abstractNumId="16">
    <w:nsid w:val="00000031"/>
    <w:multiLevelType w:val="singleLevel"/>
    <w:tmpl w:val="00000031"/>
    <w:name w:val="WW8Num55"/>
    <w:lvl w:ilvl="0">
      <w:start w:val="1"/>
      <w:numFmt w:val="decimal"/>
      <w:lvlText w:val="%1)"/>
      <w:lvlJc w:val="left"/>
      <w:pPr>
        <w:tabs>
          <w:tab w:val="num" w:pos="720"/>
        </w:tabs>
      </w:pPr>
      <w:rPr>
        <w:rFonts w:cs="Times New Roman"/>
      </w:rPr>
    </w:lvl>
  </w:abstractNum>
  <w:abstractNum w:abstractNumId="17">
    <w:nsid w:val="03F2036B"/>
    <w:multiLevelType w:val="hybridMultilevel"/>
    <w:tmpl w:val="B22E0BFA"/>
    <w:lvl w:ilvl="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467406FC"/>
    <w:multiLevelType w:val="hybridMultilevel"/>
    <w:tmpl w:val="B6902DA4"/>
    <w:lvl w:ilvl="0" w:tplc="743ED5C6">
      <w:start w:val="1"/>
      <w:numFmt w:val="lowerLetter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28598F"/>
    <w:multiLevelType w:val="hybridMultilevel"/>
    <w:tmpl w:val="4D52BD3A"/>
    <w:lvl w:ilvl="0" w:tplc="503EB8DC">
      <w:start w:val="1"/>
      <w:numFmt w:val="bullet"/>
      <w:lvlText w:val="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6D0528E">
      <w:start w:val="1"/>
      <w:numFmt w:val="bullet"/>
      <w:lvlText w:val="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3" w:tplc="FF5AE23C">
      <w:start w:val="1"/>
      <w:numFmt w:val="lowerLetter"/>
      <w:lvlText w:val="%4)"/>
      <w:lvlJc w:val="left"/>
      <w:pPr>
        <w:tabs>
          <w:tab w:val="num" w:pos="1418"/>
        </w:tabs>
        <w:ind w:left="1418" w:hanging="284"/>
      </w:pPr>
      <w:rPr>
        <w:rFonts w:hint="default"/>
        <w:b w:val="0"/>
        <w:bCs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>
    <w:nsid w:val="68862366"/>
    <w:multiLevelType w:val="hybridMultilevel"/>
    <w:tmpl w:val="523E6D94"/>
    <w:lvl w:ilvl="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2"/>
  </w:num>
  <w:num w:numId="12">
    <w:abstractNumId w:val="19"/>
  </w:num>
  <w:num w:numId="13">
    <w:abstractNumId w:val="18"/>
  </w:num>
  <w:num w:numId="14">
    <w:abstractNumId w:val="17"/>
  </w:num>
  <w:num w:numId="15">
    <w:abstractNumId w:val="23"/>
  </w:num>
  <w:num w:numId="16">
    <w:abstractNumId w:val="21"/>
  </w:num>
  <w:num w:numId="1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12B"/>
    <w:rsid w:val="00005AFF"/>
    <w:rsid w:val="00005E75"/>
    <w:rsid w:val="0001239A"/>
    <w:rsid w:val="00027131"/>
    <w:rsid w:val="00030385"/>
    <w:rsid w:val="00032FF2"/>
    <w:rsid w:val="00050F6B"/>
    <w:rsid w:val="000551DC"/>
    <w:rsid w:val="000630C3"/>
    <w:rsid w:val="00072C8C"/>
    <w:rsid w:val="000733B5"/>
    <w:rsid w:val="00077485"/>
    <w:rsid w:val="00084307"/>
    <w:rsid w:val="000931C0"/>
    <w:rsid w:val="0009669A"/>
    <w:rsid w:val="000A5D3B"/>
    <w:rsid w:val="000B0F89"/>
    <w:rsid w:val="000B175B"/>
    <w:rsid w:val="000B3A0F"/>
    <w:rsid w:val="000B4EF7"/>
    <w:rsid w:val="000C0FA1"/>
    <w:rsid w:val="000C1462"/>
    <w:rsid w:val="000C2D2E"/>
    <w:rsid w:val="000C6C66"/>
    <w:rsid w:val="000D23E8"/>
    <w:rsid w:val="000D279D"/>
    <w:rsid w:val="000D2809"/>
    <w:rsid w:val="000D342F"/>
    <w:rsid w:val="000D41FC"/>
    <w:rsid w:val="000D541F"/>
    <w:rsid w:val="000D7D0B"/>
    <w:rsid w:val="000E0415"/>
    <w:rsid w:val="000F4996"/>
    <w:rsid w:val="00101403"/>
    <w:rsid w:val="001103AA"/>
    <w:rsid w:val="001162EA"/>
    <w:rsid w:val="00116600"/>
    <w:rsid w:val="00120980"/>
    <w:rsid w:val="00122B8B"/>
    <w:rsid w:val="00125C4C"/>
    <w:rsid w:val="00132A09"/>
    <w:rsid w:val="001404B0"/>
    <w:rsid w:val="00141305"/>
    <w:rsid w:val="00143F70"/>
    <w:rsid w:val="0014401A"/>
    <w:rsid w:val="00145736"/>
    <w:rsid w:val="00147DA3"/>
    <w:rsid w:val="00155467"/>
    <w:rsid w:val="00156F42"/>
    <w:rsid w:val="0016267E"/>
    <w:rsid w:val="001766B4"/>
    <w:rsid w:val="0017759D"/>
    <w:rsid w:val="00180D95"/>
    <w:rsid w:val="00184265"/>
    <w:rsid w:val="0018711F"/>
    <w:rsid w:val="00190921"/>
    <w:rsid w:val="0019219B"/>
    <w:rsid w:val="001A6B97"/>
    <w:rsid w:val="001A6DB3"/>
    <w:rsid w:val="001B16A9"/>
    <w:rsid w:val="001B4B04"/>
    <w:rsid w:val="001B5F83"/>
    <w:rsid w:val="001C6663"/>
    <w:rsid w:val="001C7895"/>
    <w:rsid w:val="001D26DF"/>
    <w:rsid w:val="001E5AA0"/>
    <w:rsid w:val="00200806"/>
    <w:rsid w:val="00202DA8"/>
    <w:rsid w:val="00203428"/>
    <w:rsid w:val="00211E0B"/>
    <w:rsid w:val="002158BA"/>
    <w:rsid w:val="0022377E"/>
    <w:rsid w:val="0023036D"/>
    <w:rsid w:val="0024473A"/>
    <w:rsid w:val="002462C2"/>
    <w:rsid w:val="00246A81"/>
    <w:rsid w:val="002515D1"/>
    <w:rsid w:val="00255163"/>
    <w:rsid w:val="00256B80"/>
    <w:rsid w:val="00260D40"/>
    <w:rsid w:val="00276C13"/>
    <w:rsid w:val="00283ED4"/>
    <w:rsid w:val="00291792"/>
    <w:rsid w:val="00291EC9"/>
    <w:rsid w:val="00294F03"/>
    <w:rsid w:val="00295605"/>
    <w:rsid w:val="002A0082"/>
    <w:rsid w:val="002A4B79"/>
    <w:rsid w:val="002B0464"/>
    <w:rsid w:val="002B19BD"/>
    <w:rsid w:val="002B3F24"/>
    <w:rsid w:val="002B6071"/>
    <w:rsid w:val="002C6D5C"/>
    <w:rsid w:val="002D5557"/>
    <w:rsid w:val="002D6874"/>
    <w:rsid w:val="002E0DD0"/>
    <w:rsid w:val="002F175C"/>
    <w:rsid w:val="002F2418"/>
    <w:rsid w:val="00303973"/>
    <w:rsid w:val="003041AC"/>
    <w:rsid w:val="0030563A"/>
    <w:rsid w:val="00305A1C"/>
    <w:rsid w:val="003076DE"/>
    <w:rsid w:val="003113D5"/>
    <w:rsid w:val="003133E4"/>
    <w:rsid w:val="00320E6B"/>
    <w:rsid w:val="00322148"/>
    <w:rsid w:val="00322297"/>
    <w:rsid w:val="003229D8"/>
    <w:rsid w:val="00326F5B"/>
    <w:rsid w:val="0033010A"/>
    <w:rsid w:val="003305AB"/>
    <w:rsid w:val="00334D46"/>
    <w:rsid w:val="00336492"/>
    <w:rsid w:val="00351171"/>
    <w:rsid w:val="00352709"/>
    <w:rsid w:val="0035760C"/>
    <w:rsid w:val="00371178"/>
    <w:rsid w:val="00375A87"/>
    <w:rsid w:val="003829B7"/>
    <w:rsid w:val="003865D0"/>
    <w:rsid w:val="00391BCC"/>
    <w:rsid w:val="0039424A"/>
    <w:rsid w:val="00395606"/>
    <w:rsid w:val="003A4810"/>
    <w:rsid w:val="003A6810"/>
    <w:rsid w:val="003C1F46"/>
    <w:rsid w:val="003C20FA"/>
    <w:rsid w:val="003C2CC4"/>
    <w:rsid w:val="003C7774"/>
    <w:rsid w:val="003D4B23"/>
    <w:rsid w:val="003D7F8C"/>
    <w:rsid w:val="003E2EE0"/>
    <w:rsid w:val="003F126C"/>
    <w:rsid w:val="003F1CA0"/>
    <w:rsid w:val="003F4226"/>
    <w:rsid w:val="003F635D"/>
    <w:rsid w:val="003F6CAE"/>
    <w:rsid w:val="00405DDC"/>
    <w:rsid w:val="004074DE"/>
    <w:rsid w:val="00410C89"/>
    <w:rsid w:val="00411680"/>
    <w:rsid w:val="00412B53"/>
    <w:rsid w:val="00414ACA"/>
    <w:rsid w:val="00421181"/>
    <w:rsid w:val="004325CB"/>
    <w:rsid w:val="004342DA"/>
    <w:rsid w:val="00434A5A"/>
    <w:rsid w:val="004354E4"/>
    <w:rsid w:val="004363A0"/>
    <w:rsid w:val="00451600"/>
    <w:rsid w:val="004520A4"/>
    <w:rsid w:val="0045495B"/>
    <w:rsid w:val="00462ABF"/>
    <w:rsid w:val="00473529"/>
    <w:rsid w:val="00477850"/>
    <w:rsid w:val="00484483"/>
    <w:rsid w:val="0049009D"/>
    <w:rsid w:val="004B4834"/>
    <w:rsid w:val="004C0632"/>
    <w:rsid w:val="004C1B6B"/>
    <w:rsid w:val="004D25E4"/>
    <w:rsid w:val="004D3697"/>
    <w:rsid w:val="004D5962"/>
    <w:rsid w:val="004E2414"/>
    <w:rsid w:val="004E50FA"/>
    <w:rsid w:val="004E5147"/>
    <w:rsid w:val="00506BC4"/>
    <w:rsid w:val="005108C3"/>
    <w:rsid w:val="0051312B"/>
    <w:rsid w:val="00516AC0"/>
    <w:rsid w:val="00517B36"/>
    <w:rsid w:val="0052479C"/>
    <w:rsid w:val="00524881"/>
    <w:rsid w:val="00526492"/>
    <w:rsid w:val="00535951"/>
    <w:rsid w:val="00535C46"/>
    <w:rsid w:val="00537DC0"/>
    <w:rsid w:val="005420F2"/>
    <w:rsid w:val="00545540"/>
    <w:rsid w:val="00550C59"/>
    <w:rsid w:val="0055632C"/>
    <w:rsid w:val="00556909"/>
    <w:rsid w:val="00565BCF"/>
    <w:rsid w:val="0056743D"/>
    <w:rsid w:val="00572A27"/>
    <w:rsid w:val="005761AC"/>
    <w:rsid w:val="005814E0"/>
    <w:rsid w:val="00586984"/>
    <w:rsid w:val="005963DF"/>
    <w:rsid w:val="005A5B95"/>
    <w:rsid w:val="005B0D19"/>
    <w:rsid w:val="005B3DB3"/>
    <w:rsid w:val="005B5E1E"/>
    <w:rsid w:val="005C0BB7"/>
    <w:rsid w:val="005C1AF7"/>
    <w:rsid w:val="005C6A79"/>
    <w:rsid w:val="005D3237"/>
    <w:rsid w:val="005D4359"/>
    <w:rsid w:val="005E79B8"/>
    <w:rsid w:val="005F51D2"/>
    <w:rsid w:val="006001EE"/>
    <w:rsid w:val="00604375"/>
    <w:rsid w:val="00604795"/>
    <w:rsid w:val="006066D3"/>
    <w:rsid w:val="00611FC4"/>
    <w:rsid w:val="006176FB"/>
    <w:rsid w:val="00617BEA"/>
    <w:rsid w:val="00622AA9"/>
    <w:rsid w:val="00623B62"/>
    <w:rsid w:val="00627325"/>
    <w:rsid w:val="00635E1A"/>
    <w:rsid w:val="00636C2C"/>
    <w:rsid w:val="00640B26"/>
    <w:rsid w:val="0067281F"/>
    <w:rsid w:val="00690DAD"/>
    <w:rsid w:val="00692145"/>
    <w:rsid w:val="0069462A"/>
    <w:rsid w:val="006A76C3"/>
    <w:rsid w:val="006B4BDB"/>
    <w:rsid w:val="006E0EE0"/>
    <w:rsid w:val="006E564B"/>
    <w:rsid w:val="00702696"/>
    <w:rsid w:val="007075BB"/>
    <w:rsid w:val="007167F9"/>
    <w:rsid w:val="007256C4"/>
    <w:rsid w:val="0072632A"/>
    <w:rsid w:val="0073169D"/>
    <w:rsid w:val="00735C3A"/>
    <w:rsid w:val="007368BE"/>
    <w:rsid w:val="007411EC"/>
    <w:rsid w:val="007451C8"/>
    <w:rsid w:val="007501B7"/>
    <w:rsid w:val="007526CE"/>
    <w:rsid w:val="00753366"/>
    <w:rsid w:val="00756EF9"/>
    <w:rsid w:val="00767AF7"/>
    <w:rsid w:val="007752A6"/>
    <w:rsid w:val="00775FB7"/>
    <w:rsid w:val="00784F5B"/>
    <w:rsid w:val="00793772"/>
    <w:rsid w:val="007A41C3"/>
    <w:rsid w:val="007B112D"/>
    <w:rsid w:val="007B6BA5"/>
    <w:rsid w:val="007C3390"/>
    <w:rsid w:val="007C4F4B"/>
    <w:rsid w:val="007D1F4C"/>
    <w:rsid w:val="007D2DFF"/>
    <w:rsid w:val="007E0FC6"/>
    <w:rsid w:val="007E61A6"/>
    <w:rsid w:val="007F34FF"/>
    <w:rsid w:val="007F6462"/>
    <w:rsid w:val="007F6611"/>
    <w:rsid w:val="00805965"/>
    <w:rsid w:val="00811648"/>
    <w:rsid w:val="00813EF4"/>
    <w:rsid w:val="008161FC"/>
    <w:rsid w:val="00821056"/>
    <w:rsid w:val="008236D0"/>
    <w:rsid w:val="008242D7"/>
    <w:rsid w:val="00832D01"/>
    <w:rsid w:val="0084247C"/>
    <w:rsid w:val="00844CC9"/>
    <w:rsid w:val="008454F0"/>
    <w:rsid w:val="00852118"/>
    <w:rsid w:val="0086012C"/>
    <w:rsid w:val="008645C9"/>
    <w:rsid w:val="00865C3F"/>
    <w:rsid w:val="008706A1"/>
    <w:rsid w:val="008768D0"/>
    <w:rsid w:val="00881649"/>
    <w:rsid w:val="00884A67"/>
    <w:rsid w:val="008871A1"/>
    <w:rsid w:val="00890FB4"/>
    <w:rsid w:val="00891798"/>
    <w:rsid w:val="008979B1"/>
    <w:rsid w:val="008A38D4"/>
    <w:rsid w:val="008A6B25"/>
    <w:rsid w:val="008A6C4F"/>
    <w:rsid w:val="008B2335"/>
    <w:rsid w:val="008B5AA0"/>
    <w:rsid w:val="008E335B"/>
    <w:rsid w:val="008E3CD9"/>
    <w:rsid w:val="008F2EDB"/>
    <w:rsid w:val="00914B96"/>
    <w:rsid w:val="00922376"/>
    <w:rsid w:val="009223CA"/>
    <w:rsid w:val="00923326"/>
    <w:rsid w:val="00925EFD"/>
    <w:rsid w:val="00927383"/>
    <w:rsid w:val="0093167F"/>
    <w:rsid w:val="009369F6"/>
    <w:rsid w:val="00936D87"/>
    <w:rsid w:val="00940F93"/>
    <w:rsid w:val="00941984"/>
    <w:rsid w:val="009603EF"/>
    <w:rsid w:val="0096674A"/>
    <w:rsid w:val="00967473"/>
    <w:rsid w:val="009712FF"/>
    <w:rsid w:val="00981813"/>
    <w:rsid w:val="00990B7D"/>
    <w:rsid w:val="0099649C"/>
    <w:rsid w:val="00996E27"/>
    <w:rsid w:val="009A49D8"/>
    <w:rsid w:val="009B4A1B"/>
    <w:rsid w:val="009C0EE8"/>
    <w:rsid w:val="009C14AA"/>
    <w:rsid w:val="009C28EE"/>
    <w:rsid w:val="009D4DB5"/>
    <w:rsid w:val="009F59D2"/>
    <w:rsid w:val="009F70D3"/>
    <w:rsid w:val="00A01061"/>
    <w:rsid w:val="00A01489"/>
    <w:rsid w:val="00A07BEF"/>
    <w:rsid w:val="00A24712"/>
    <w:rsid w:val="00A2745C"/>
    <w:rsid w:val="00A329F5"/>
    <w:rsid w:val="00A46298"/>
    <w:rsid w:val="00A57CE7"/>
    <w:rsid w:val="00A61CCD"/>
    <w:rsid w:val="00A61EC9"/>
    <w:rsid w:val="00A713CC"/>
    <w:rsid w:val="00A72F22"/>
    <w:rsid w:val="00A748A6"/>
    <w:rsid w:val="00A776B4"/>
    <w:rsid w:val="00A86BEB"/>
    <w:rsid w:val="00A90FB5"/>
    <w:rsid w:val="00A93105"/>
    <w:rsid w:val="00A94361"/>
    <w:rsid w:val="00AC1552"/>
    <w:rsid w:val="00AC42BF"/>
    <w:rsid w:val="00AC67AC"/>
    <w:rsid w:val="00AD0CE4"/>
    <w:rsid w:val="00AE1F2D"/>
    <w:rsid w:val="00AE3B50"/>
    <w:rsid w:val="00AF0892"/>
    <w:rsid w:val="00AF1ED6"/>
    <w:rsid w:val="00AF3F23"/>
    <w:rsid w:val="00AF61B5"/>
    <w:rsid w:val="00B06775"/>
    <w:rsid w:val="00B30179"/>
    <w:rsid w:val="00B30DBD"/>
    <w:rsid w:val="00B33F22"/>
    <w:rsid w:val="00B3454A"/>
    <w:rsid w:val="00B40A09"/>
    <w:rsid w:val="00B4447A"/>
    <w:rsid w:val="00B46C3B"/>
    <w:rsid w:val="00B52177"/>
    <w:rsid w:val="00B56E9C"/>
    <w:rsid w:val="00B64B1F"/>
    <w:rsid w:val="00B65050"/>
    <w:rsid w:val="00B6553F"/>
    <w:rsid w:val="00B71E0A"/>
    <w:rsid w:val="00B720EE"/>
    <w:rsid w:val="00B76A44"/>
    <w:rsid w:val="00B81E12"/>
    <w:rsid w:val="00B858A7"/>
    <w:rsid w:val="00B86A2A"/>
    <w:rsid w:val="00B91926"/>
    <w:rsid w:val="00B92C55"/>
    <w:rsid w:val="00B949E8"/>
    <w:rsid w:val="00BB5DDE"/>
    <w:rsid w:val="00BC0B5E"/>
    <w:rsid w:val="00BC377E"/>
    <w:rsid w:val="00BC74E9"/>
    <w:rsid w:val="00BD31E8"/>
    <w:rsid w:val="00BE2FD5"/>
    <w:rsid w:val="00BF3109"/>
    <w:rsid w:val="00BF5E83"/>
    <w:rsid w:val="00BF68A8"/>
    <w:rsid w:val="00BF7AE5"/>
    <w:rsid w:val="00C05B0F"/>
    <w:rsid w:val="00C06A9D"/>
    <w:rsid w:val="00C075AC"/>
    <w:rsid w:val="00C0771D"/>
    <w:rsid w:val="00C1085D"/>
    <w:rsid w:val="00C112A8"/>
    <w:rsid w:val="00C2118E"/>
    <w:rsid w:val="00C315BD"/>
    <w:rsid w:val="00C3206E"/>
    <w:rsid w:val="00C323A4"/>
    <w:rsid w:val="00C412CD"/>
    <w:rsid w:val="00C463DD"/>
    <w:rsid w:val="00C4724C"/>
    <w:rsid w:val="00C475AB"/>
    <w:rsid w:val="00C52DDD"/>
    <w:rsid w:val="00C53A77"/>
    <w:rsid w:val="00C629A0"/>
    <w:rsid w:val="00C73D0A"/>
    <w:rsid w:val="00C745C3"/>
    <w:rsid w:val="00C75825"/>
    <w:rsid w:val="00C75FB9"/>
    <w:rsid w:val="00C94788"/>
    <w:rsid w:val="00C97CE0"/>
    <w:rsid w:val="00CB3610"/>
    <w:rsid w:val="00CC00AC"/>
    <w:rsid w:val="00CC03DD"/>
    <w:rsid w:val="00CC1624"/>
    <w:rsid w:val="00CC24D2"/>
    <w:rsid w:val="00CC4269"/>
    <w:rsid w:val="00CC47AC"/>
    <w:rsid w:val="00CC61BB"/>
    <w:rsid w:val="00CE3612"/>
    <w:rsid w:val="00CE4A8F"/>
    <w:rsid w:val="00CF272A"/>
    <w:rsid w:val="00CF2F02"/>
    <w:rsid w:val="00CF31AD"/>
    <w:rsid w:val="00CF39BB"/>
    <w:rsid w:val="00D01238"/>
    <w:rsid w:val="00D012B2"/>
    <w:rsid w:val="00D0619A"/>
    <w:rsid w:val="00D130E2"/>
    <w:rsid w:val="00D2031B"/>
    <w:rsid w:val="00D218CB"/>
    <w:rsid w:val="00D25FE2"/>
    <w:rsid w:val="00D26A83"/>
    <w:rsid w:val="00D309CA"/>
    <w:rsid w:val="00D37C9C"/>
    <w:rsid w:val="00D43252"/>
    <w:rsid w:val="00D45387"/>
    <w:rsid w:val="00D46D5D"/>
    <w:rsid w:val="00D51E7F"/>
    <w:rsid w:val="00D520C2"/>
    <w:rsid w:val="00D544C0"/>
    <w:rsid w:val="00D7767E"/>
    <w:rsid w:val="00D8725C"/>
    <w:rsid w:val="00D935F1"/>
    <w:rsid w:val="00D978C6"/>
    <w:rsid w:val="00DA278A"/>
    <w:rsid w:val="00DA3C1C"/>
    <w:rsid w:val="00DA7779"/>
    <w:rsid w:val="00DC5215"/>
    <w:rsid w:val="00DC63EA"/>
    <w:rsid w:val="00DD77A5"/>
    <w:rsid w:val="00DE0130"/>
    <w:rsid w:val="00E109FB"/>
    <w:rsid w:val="00E14525"/>
    <w:rsid w:val="00E17644"/>
    <w:rsid w:val="00E20A6E"/>
    <w:rsid w:val="00E31E00"/>
    <w:rsid w:val="00E40337"/>
    <w:rsid w:val="00E43B8C"/>
    <w:rsid w:val="00E61D3D"/>
    <w:rsid w:val="00E63389"/>
    <w:rsid w:val="00E6414F"/>
    <w:rsid w:val="00E64611"/>
    <w:rsid w:val="00E71BC8"/>
    <w:rsid w:val="00E7260F"/>
    <w:rsid w:val="00E83B78"/>
    <w:rsid w:val="00E8552D"/>
    <w:rsid w:val="00E96549"/>
    <w:rsid w:val="00E96630"/>
    <w:rsid w:val="00EA1C31"/>
    <w:rsid w:val="00EA7D52"/>
    <w:rsid w:val="00EC0470"/>
    <w:rsid w:val="00ED32A3"/>
    <w:rsid w:val="00ED616A"/>
    <w:rsid w:val="00ED7A2A"/>
    <w:rsid w:val="00EF1D7F"/>
    <w:rsid w:val="00EF50DF"/>
    <w:rsid w:val="00F03D19"/>
    <w:rsid w:val="00F04E25"/>
    <w:rsid w:val="00F15DC0"/>
    <w:rsid w:val="00F222C4"/>
    <w:rsid w:val="00F24A77"/>
    <w:rsid w:val="00F27E4E"/>
    <w:rsid w:val="00F32B3C"/>
    <w:rsid w:val="00F33BB1"/>
    <w:rsid w:val="00F34583"/>
    <w:rsid w:val="00F44258"/>
    <w:rsid w:val="00F44F29"/>
    <w:rsid w:val="00F504DF"/>
    <w:rsid w:val="00F51B8F"/>
    <w:rsid w:val="00F53A0C"/>
    <w:rsid w:val="00F54991"/>
    <w:rsid w:val="00F677A4"/>
    <w:rsid w:val="00F70604"/>
    <w:rsid w:val="00F92B04"/>
    <w:rsid w:val="00F93982"/>
    <w:rsid w:val="00F97EBF"/>
    <w:rsid w:val="00FA22AC"/>
    <w:rsid w:val="00FA271C"/>
    <w:rsid w:val="00FA5CB5"/>
    <w:rsid w:val="00FB478B"/>
    <w:rsid w:val="00FC68B7"/>
    <w:rsid w:val="00FC6C3E"/>
    <w:rsid w:val="00FD6DF3"/>
    <w:rsid w:val="00FE00B7"/>
    <w:rsid w:val="00FF6EB0"/>
    <w:rsid w:val="00FF7B02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1D3D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E61D3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E61D3D"/>
    <w:pPr>
      <w:spacing w:line="240" w:lineRule="auto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E61D3D"/>
    <w:pPr>
      <w:spacing w:line="240" w:lineRule="auto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E61D3D"/>
    <w:pPr>
      <w:spacing w:line="240" w:lineRule="auto"/>
      <w:outlineLvl w:val="3"/>
    </w:pPr>
  </w:style>
  <w:style w:type="paragraph" w:styleId="Heading5">
    <w:name w:val="heading 5"/>
    <w:basedOn w:val="Normal"/>
    <w:next w:val="Normal"/>
    <w:link w:val="Heading5Char"/>
    <w:qFormat/>
    <w:rsid w:val="00E61D3D"/>
    <w:pPr>
      <w:spacing w:line="240" w:lineRule="auto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E61D3D"/>
    <w:pPr>
      <w:spacing w:line="240" w:lineRule="auto"/>
      <w:outlineLvl w:val="5"/>
    </w:pPr>
  </w:style>
  <w:style w:type="paragraph" w:styleId="Heading7">
    <w:name w:val="heading 7"/>
    <w:basedOn w:val="Normal"/>
    <w:next w:val="Normal"/>
    <w:link w:val="Heading7Char"/>
    <w:qFormat/>
    <w:rsid w:val="00E61D3D"/>
    <w:pPr>
      <w:spacing w:line="240" w:lineRule="auto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E61D3D"/>
    <w:pPr>
      <w:spacing w:line="240" w:lineRule="auto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E61D3D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E61D3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61D3D"/>
  </w:style>
  <w:style w:type="paragraph" w:customStyle="1" w:styleId="HMG">
    <w:name w:val="_ H __M_G"/>
    <w:basedOn w:val="Normal"/>
    <w:next w:val="Normal"/>
    <w:rsid w:val="00E61D3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61D3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">
    <w:name w:val="_ H_1"/>
    <w:basedOn w:val="Normal"/>
    <w:next w:val="Normal"/>
    <w:rsid w:val="0047785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pacing w:val="4"/>
      <w:w w:val="103"/>
      <w:kern w:val="14"/>
      <w:sz w:val="24"/>
    </w:rPr>
  </w:style>
  <w:style w:type="paragraph" w:customStyle="1" w:styleId="SingleTxtG">
    <w:name w:val="_ Single Txt_G"/>
    <w:basedOn w:val="Normal"/>
    <w:link w:val="SingleTxtGChar"/>
    <w:rsid w:val="00E61D3D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E61D3D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Pr>
      <w:rFonts w:cs="Courier New"/>
    </w:rPr>
  </w:style>
  <w:style w:type="paragraph" w:styleId="BodyText">
    <w:name w:val="Body Text"/>
    <w:basedOn w:val="Normal"/>
    <w:next w:val="Normal"/>
    <w:link w:val="BodyTextChar"/>
    <w:semiHidden/>
  </w:style>
  <w:style w:type="paragraph" w:styleId="BodyTextIndent">
    <w:name w:val="Body Text Indent"/>
    <w:basedOn w:val="Normal"/>
    <w:link w:val="BodyTextIndentChar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61D3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61D3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E61D3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61D3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E61D3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61D3D"/>
    <w:pPr>
      <w:numPr>
        <w:numId w:val="14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61D3D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E61D3D"/>
    <w:pPr>
      <w:numPr>
        <w:numId w:val="15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61D3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1"/>
      </w:numPr>
    </w:pPr>
  </w:style>
  <w:style w:type="numbering" w:styleId="1ai">
    <w:name w:val="Outline List 1"/>
    <w:basedOn w:val="NoList"/>
    <w:semiHidden/>
    <w:rsid w:val="008A6C4F"/>
    <w:pPr>
      <w:numPr>
        <w:numId w:val="12"/>
      </w:numPr>
    </w:pPr>
  </w:style>
  <w:style w:type="numbering" w:styleId="ArticleSection">
    <w:name w:val="Outline List 3"/>
    <w:basedOn w:val="NoList"/>
    <w:semiHidden/>
    <w:rsid w:val="008A6C4F"/>
    <w:pPr>
      <w:numPr>
        <w:numId w:val="13"/>
      </w:numPr>
    </w:pPr>
  </w:style>
  <w:style w:type="paragraph" w:styleId="BodyText2">
    <w:name w:val="Body Text 2"/>
    <w:basedOn w:val="Normal"/>
    <w:link w:val="BodyText2Char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link w:val="BodyText3Char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link w:val="BodyTextIndent2Char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E61D3D"/>
    <w:rPr>
      <w:color w:val="auto"/>
      <w:u w:val="non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E61D3D"/>
    <w:rPr>
      <w:color w:val="auto"/>
      <w:u w:val="non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link w:val="SubtitleChar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61D3D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link w:val="FooterChar"/>
    <w:rsid w:val="00E61D3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rsid w:val="00E61D3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ing1Char">
    <w:name w:val="Heading 1 Char"/>
    <w:aliases w:val="Table_G Char"/>
    <w:link w:val="Heading1"/>
    <w:locked/>
    <w:rsid w:val="00200806"/>
    <w:rPr>
      <w:lang w:val="en-GB" w:eastAsia="en-US" w:bidi="ar-SA"/>
    </w:rPr>
  </w:style>
  <w:style w:type="character" w:customStyle="1" w:styleId="Heading2Char">
    <w:name w:val="Heading 2 Char"/>
    <w:link w:val="Heading2"/>
    <w:locked/>
    <w:rsid w:val="00200806"/>
    <w:rPr>
      <w:lang w:val="en-GB" w:eastAsia="en-US" w:bidi="ar-SA"/>
    </w:rPr>
  </w:style>
  <w:style w:type="character" w:customStyle="1" w:styleId="Heading3Char">
    <w:name w:val="Heading 3 Char"/>
    <w:link w:val="Heading3"/>
    <w:locked/>
    <w:rsid w:val="00200806"/>
    <w:rPr>
      <w:lang w:val="en-GB" w:eastAsia="en-US" w:bidi="ar-SA"/>
    </w:rPr>
  </w:style>
  <w:style w:type="character" w:customStyle="1" w:styleId="Heading4Char">
    <w:name w:val="Heading 4 Char"/>
    <w:link w:val="Heading4"/>
    <w:locked/>
    <w:rsid w:val="00200806"/>
    <w:rPr>
      <w:lang w:val="en-GB" w:eastAsia="en-US" w:bidi="ar-SA"/>
    </w:rPr>
  </w:style>
  <w:style w:type="character" w:customStyle="1" w:styleId="Heading5Char">
    <w:name w:val="Heading 5 Char"/>
    <w:link w:val="Heading5"/>
    <w:locked/>
    <w:rsid w:val="00200806"/>
    <w:rPr>
      <w:lang w:val="en-GB" w:eastAsia="en-US" w:bidi="ar-SA"/>
    </w:rPr>
  </w:style>
  <w:style w:type="character" w:customStyle="1" w:styleId="Heading6Char">
    <w:name w:val="Heading 6 Char"/>
    <w:link w:val="Heading6"/>
    <w:locked/>
    <w:rsid w:val="00200806"/>
    <w:rPr>
      <w:lang w:val="en-GB" w:eastAsia="en-US" w:bidi="ar-SA"/>
    </w:rPr>
  </w:style>
  <w:style w:type="character" w:customStyle="1" w:styleId="Heading7Char">
    <w:name w:val="Heading 7 Char"/>
    <w:link w:val="Heading7"/>
    <w:locked/>
    <w:rsid w:val="00200806"/>
    <w:rPr>
      <w:lang w:val="en-GB" w:eastAsia="en-US" w:bidi="ar-SA"/>
    </w:rPr>
  </w:style>
  <w:style w:type="character" w:customStyle="1" w:styleId="Heading8Char">
    <w:name w:val="Heading 8 Char"/>
    <w:link w:val="Heading8"/>
    <w:locked/>
    <w:rsid w:val="00200806"/>
    <w:rPr>
      <w:lang w:val="en-GB" w:eastAsia="en-US" w:bidi="ar-SA"/>
    </w:rPr>
  </w:style>
  <w:style w:type="character" w:customStyle="1" w:styleId="Heading9Char">
    <w:name w:val="Heading 9 Char"/>
    <w:link w:val="Heading9"/>
    <w:locked/>
    <w:rsid w:val="00200806"/>
    <w:rPr>
      <w:lang w:val="en-GB" w:eastAsia="en-US" w:bidi="ar-SA"/>
    </w:rPr>
  </w:style>
  <w:style w:type="character" w:customStyle="1" w:styleId="WW8Num2z0">
    <w:name w:val="WW8Num2z0"/>
    <w:rsid w:val="00200806"/>
    <w:rPr>
      <w:rFonts w:ascii="Times New Roman" w:hAnsi="Times New Roman"/>
    </w:rPr>
  </w:style>
  <w:style w:type="character" w:customStyle="1" w:styleId="WW8Num3z0">
    <w:name w:val="WW8Num3z0"/>
    <w:rsid w:val="00200806"/>
    <w:rPr>
      <w:rFonts w:ascii="Symbol" w:hAnsi="Symbol"/>
      <w:sz w:val="20"/>
    </w:rPr>
  </w:style>
  <w:style w:type="character" w:customStyle="1" w:styleId="WW8Num4z0">
    <w:name w:val="WW8Num4z0"/>
    <w:rsid w:val="00200806"/>
    <w:rPr>
      <w:rFonts w:ascii="Symbol" w:hAnsi="Symbol"/>
    </w:rPr>
  </w:style>
  <w:style w:type="character" w:customStyle="1" w:styleId="WW8Num5z0">
    <w:name w:val="WW8Num5z0"/>
    <w:rsid w:val="00200806"/>
    <w:rPr>
      <w:rFonts w:ascii="Symbol" w:hAnsi="Symbol"/>
    </w:rPr>
  </w:style>
  <w:style w:type="character" w:customStyle="1" w:styleId="WW8Num6z0">
    <w:name w:val="WW8Num6z0"/>
    <w:rsid w:val="00200806"/>
    <w:rPr>
      <w:rFonts w:ascii="Wingdings" w:hAnsi="Wingdings"/>
      <w:sz w:val="16"/>
    </w:rPr>
  </w:style>
  <w:style w:type="character" w:customStyle="1" w:styleId="WW8Num7z0">
    <w:name w:val="WW8Num7z0"/>
    <w:rsid w:val="00200806"/>
    <w:rPr>
      <w:rFonts w:ascii="Symbol" w:hAnsi="Symbol"/>
    </w:rPr>
  </w:style>
  <w:style w:type="character" w:customStyle="1" w:styleId="WW8Num8z0">
    <w:name w:val="WW8Num8z0"/>
    <w:rsid w:val="00200806"/>
    <w:rPr>
      <w:rFonts w:ascii="Symbol" w:hAnsi="Symbol"/>
      <w:sz w:val="20"/>
    </w:rPr>
  </w:style>
  <w:style w:type="character" w:customStyle="1" w:styleId="WW8Num9z0">
    <w:name w:val="WW8Num9z0"/>
    <w:rsid w:val="00200806"/>
    <w:rPr>
      <w:rFonts w:ascii="Symbol" w:hAnsi="Symbol"/>
      <w:sz w:val="20"/>
    </w:rPr>
  </w:style>
  <w:style w:type="character" w:customStyle="1" w:styleId="WW8Num11z0">
    <w:name w:val="WW8Num11z0"/>
    <w:rsid w:val="00200806"/>
    <w:rPr>
      <w:rFonts w:ascii="Symbol" w:hAnsi="Symbol"/>
    </w:rPr>
  </w:style>
  <w:style w:type="character" w:customStyle="1" w:styleId="WW8Num12z0">
    <w:name w:val="WW8Num12z0"/>
    <w:rsid w:val="00200806"/>
    <w:rPr>
      <w:rFonts w:ascii="Wingdings" w:hAnsi="Wingdings"/>
    </w:rPr>
  </w:style>
  <w:style w:type="character" w:customStyle="1" w:styleId="WW8Num13z0">
    <w:name w:val="WW8Num13z0"/>
    <w:rsid w:val="00200806"/>
    <w:rPr>
      <w:rFonts w:ascii="Wingdings" w:hAnsi="Wingdings"/>
    </w:rPr>
  </w:style>
  <w:style w:type="character" w:customStyle="1" w:styleId="WW8Num13z1">
    <w:name w:val="WW8Num13z1"/>
    <w:rsid w:val="00200806"/>
    <w:rPr>
      <w:rFonts w:ascii="Symbol" w:hAnsi="Symbol"/>
    </w:rPr>
  </w:style>
  <w:style w:type="character" w:customStyle="1" w:styleId="WW8Num13z4">
    <w:name w:val="WW8Num13z4"/>
    <w:rsid w:val="00200806"/>
    <w:rPr>
      <w:rFonts w:ascii="Courier New" w:hAnsi="Courier New"/>
    </w:rPr>
  </w:style>
  <w:style w:type="character" w:customStyle="1" w:styleId="WW8Num15z0">
    <w:name w:val="WW8Num15z0"/>
    <w:rsid w:val="00200806"/>
    <w:rPr>
      <w:rFonts w:ascii="Symbol" w:hAnsi="Symbol"/>
    </w:rPr>
  </w:style>
  <w:style w:type="character" w:customStyle="1" w:styleId="WW8Num18z0">
    <w:name w:val="WW8Num18z0"/>
    <w:rsid w:val="00200806"/>
    <w:rPr>
      <w:rFonts w:ascii="Symbol" w:hAnsi="Symbol"/>
    </w:rPr>
  </w:style>
  <w:style w:type="character" w:customStyle="1" w:styleId="WW8Num19z0">
    <w:name w:val="WW8Num19z0"/>
    <w:rsid w:val="00200806"/>
    <w:rPr>
      <w:rFonts w:ascii="Symbol" w:hAnsi="Symbol"/>
    </w:rPr>
  </w:style>
  <w:style w:type="character" w:customStyle="1" w:styleId="WW8Num20z0">
    <w:name w:val="WW8Num20z0"/>
    <w:rsid w:val="00200806"/>
    <w:rPr>
      <w:rFonts w:ascii="Symbol" w:hAnsi="Symbol"/>
    </w:rPr>
  </w:style>
  <w:style w:type="character" w:customStyle="1" w:styleId="WW8Num21z0">
    <w:name w:val="WW8Num21z0"/>
    <w:rsid w:val="00200806"/>
    <w:rPr>
      <w:rFonts w:ascii="Symbol" w:hAnsi="Symbol"/>
    </w:rPr>
  </w:style>
  <w:style w:type="character" w:customStyle="1" w:styleId="WW8Num23z0">
    <w:name w:val="WW8Num23z0"/>
    <w:rsid w:val="00200806"/>
    <w:rPr>
      <w:rFonts w:ascii="Symbol" w:hAnsi="Symbol"/>
    </w:rPr>
  </w:style>
  <w:style w:type="character" w:customStyle="1" w:styleId="WW8Num25z0">
    <w:name w:val="WW8Num25z0"/>
    <w:rsid w:val="00200806"/>
    <w:rPr>
      <w:rFonts w:ascii="Symbol" w:hAnsi="Symbol"/>
    </w:rPr>
  </w:style>
  <w:style w:type="character" w:customStyle="1" w:styleId="WW8Num26z0">
    <w:name w:val="WW8Num26z0"/>
    <w:rsid w:val="00200806"/>
    <w:rPr>
      <w:rFonts w:ascii="Symbol" w:hAnsi="Symbol"/>
    </w:rPr>
  </w:style>
  <w:style w:type="character" w:customStyle="1" w:styleId="WW8Num27z0">
    <w:name w:val="WW8Num27z0"/>
    <w:rsid w:val="00200806"/>
    <w:rPr>
      <w:rFonts w:ascii="Symbol" w:hAnsi="Symbol"/>
    </w:rPr>
  </w:style>
  <w:style w:type="character" w:customStyle="1" w:styleId="WW8Num28z0">
    <w:name w:val="WW8Num28z0"/>
    <w:rsid w:val="00200806"/>
    <w:rPr>
      <w:rFonts w:ascii="Symbol" w:hAnsi="Symbol"/>
    </w:rPr>
  </w:style>
  <w:style w:type="character" w:customStyle="1" w:styleId="WW8Num29z0">
    <w:name w:val="WW8Num29z0"/>
    <w:rsid w:val="00200806"/>
    <w:rPr>
      <w:rFonts w:ascii="Symbol" w:hAnsi="Symbol"/>
    </w:rPr>
  </w:style>
  <w:style w:type="character" w:customStyle="1" w:styleId="WW8Num30z0">
    <w:name w:val="WW8Num30z0"/>
    <w:rsid w:val="00200806"/>
    <w:rPr>
      <w:rFonts w:ascii="Symbol" w:hAnsi="Symbol"/>
    </w:rPr>
  </w:style>
  <w:style w:type="character" w:customStyle="1" w:styleId="WW8Num33z0">
    <w:name w:val="WW8Num33z0"/>
    <w:rsid w:val="00200806"/>
    <w:rPr>
      <w:rFonts w:ascii="Symbol" w:hAnsi="Symbol"/>
    </w:rPr>
  </w:style>
  <w:style w:type="character" w:customStyle="1" w:styleId="WW8Num34z0">
    <w:name w:val="WW8Num34z0"/>
    <w:rsid w:val="00200806"/>
    <w:rPr>
      <w:rFonts w:ascii="Wingdings" w:hAnsi="Wingdings"/>
    </w:rPr>
  </w:style>
  <w:style w:type="character" w:customStyle="1" w:styleId="WW8Num35z0">
    <w:name w:val="WW8Num35z0"/>
    <w:rsid w:val="00200806"/>
    <w:rPr>
      <w:rFonts w:ascii="Symbol" w:hAnsi="Symbol"/>
    </w:rPr>
  </w:style>
  <w:style w:type="character" w:customStyle="1" w:styleId="WW8Num36z0">
    <w:name w:val="WW8Num36z0"/>
    <w:rsid w:val="00200806"/>
    <w:rPr>
      <w:rFonts w:ascii="Symbol" w:hAnsi="Symbol"/>
    </w:rPr>
  </w:style>
  <w:style w:type="character" w:customStyle="1" w:styleId="WW8Num37z0">
    <w:name w:val="WW8Num37z0"/>
    <w:rsid w:val="00200806"/>
    <w:rPr>
      <w:rFonts w:ascii="Symbol" w:hAnsi="Symbol"/>
    </w:rPr>
  </w:style>
  <w:style w:type="character" w:customStyle="1" w:styleId="WW8Num38z0">
    <w:name w:val="WW8Num38z0"/>
    <w:rsid w:val="00200806"/>
    <w:rPr>
      <w:rFonts w:ascii="Symbol" w:hAnsi="Symbol"/>
      <w:sz w:val="20"/>
    </w:rPr>
  </w:style>
  <w:style w:type="character" w:customStyle="1" w:styleId="WW8Num39z0">
    <w:name w:val="WW8Num39z0"/>
    <w:rsid w:val="00200806"/>
    <w:rPr>
      <w:rFonts w:ascii="Symbol" w:hAnsi="Symbol"/>
    </w:rPr>
  </w:style>
  <w:style w:type="character" w:customStyle="1" w:styleId="WW8Num40z0">
    <w:name w:val="WW8Num40z0"/>
    <w:rsid w:val="00200806"/>
    <w:rPr>
      <w:color w:val="auto"/>
    </w:rPr>
  </w:style>
  <w:style w:type="character" w:customStyle="1" w:styleId="WW8Num40z3">
    <w:name w:val="WW8Num40z3"/>
    <w:rsid w:val="00200806"/>
    <w:rPr>
      <w:rFonts w:ascii="Wingdings" w:hAnsi="Wingdings"/>
      <w:sz w:val="16"/>
    </w:rPr>
  </w:style>
  <w:style w:type="character" w:customStyle="1" w:styleId="WW8Num40z4">
    <w:name w:val="WW8Num40z4"/>
    <w:rsid w:val="00200806"/>
    <w:rPr>
      <w:rFonts w:ascii="Symbol" w:hAnsi="Symbol"/>
    </w:rPr>
  </w:style>
  <w:style w:type="character" w:customStyle="1" w:styleId="WW8Num41z0">
    <w:name w:val="WW8Num41z0"/>
    <w:rsid w:val="00200806"/>
    <w:rPr>
      <w:rFonts w:ascii="Symbol" w:hAnsi="Symbol"/>
    </w:rPr>
  </w:style>
  <w:style w:type="character" w:customStyle="1" w:styleId="WW8Num42z0">
    <w:name w:val="WW8Num42z0"/>
    <w:rsid w:val="00200806"/>
    <w:rPr>
      <w:rFonts w:ascii="Wingdings" w:hAnsi="Wingdings"/>
      <w:sz w:val="16"/>
    </w:rPr>
  </w:style>
  <w:style w:type="character" w:customStyle="1" w:styleId="WW8Num43z0">
    <w:name w:val="WW8Num43z0"/>
    <w:rsid w:val="00200806"/>
    <w:rPr>
      <w:rFonts w:ascii="Symbol" w:hAnsi="Symbol"/>
    </w:rPr>
  </w:style>
  <w:style w:type="character" w:customStyle="1" w:styleId="WW8Num45z0">
    <w:name w:val="WW8Num45z0"/>
    <w:rsid w:val="00200806"/>
    <w:rPr>
      <w:rFonts w:ascii="Symbol" w:hAnsi="Symbol"/>
      <w:sz w:val="20"/>
    </w:rPr>
  </w:style>
  <w:style w:type="character" w:customStyle="1" w:styleId="WW8Num46z0">
    <w:name w:val="WW8Num46z0"/>
    <w:rsid w:val="00200806"/>
    <w:rPr>
      <w:rFonts w:ascii="Symbol" w:hAnsi="Symbol"/>
    </w:rPr>
  </w:style>
  <w:style w:type="character" w:customStyle="1" w:styleId="WW8Num47z0">
    <w:name w:val="WW8Num47z0"/>
    <w:rsid w:val="00200806"/>
    <w:rPr>
      <w:rFonts w:ascii="Symbol" w:hAnsi="Symbol"/>
    </w:rPr>
  </w:style>
  <w:style w:type="character" w:customStyle="1" w:styleId="WW8Num48z0">
    <w:name w:val="WW8Num48z0"/>
    <w:rsid w:val="00200806"/>
    <w:rPr>
      <w:rFonts w:ascii="Symbol" w:hAnsi="Symbol"/>
    </w:rPr>
  </w:style>
  <w:style w:type="character" w:customStyle="1" w:styleId="WW8Num49z0">
    <w:name w:val="WW8Num49z0"/>
    <w:rsid w:val="00200806"/>
    <w:rPr>
      <w:rFonts w:ascii="Symbol" w:hAnsi="Symbol"/>
    </w:rPr>
  </w:style>
  <w:style w:type="character" w:customStyle="1" w:styleId="WW8Num50z0">
    <w:name w:val="WW8Num50z0"/>
    <w:rsid w:val="00200806"/>
    <w:rPr>
      <w:rFonts w:ascii="Wingdings" w:hAnsi="Wingdings"/>
      <w:sz w:val="16"/>
    </w:rPr>
  </w:style>
  <w:style w:type="character" w:customStyle="1" w:styleId="WW8Num52z0">
    <w:name w:val="WW8Num52z0"/>
    <w:rsid w:val="00200806"/>
    <w:rPr>
      <w:rFonts w:ascii="Symbol" w:hAnsi="Symbol"/>
    </w:rPr>
  </w:style>
  <w:style w:type="character" w:customStyle="1" w:styleId="WW8Num53z0">
    <w:name w:val="WW8Num53z0"/>
    <w:rsid w:val="00200806"/>
    <w:rPr>
      <w:rFonts w:ascii="Symbol" w:hAnsi="Symbol"/>
    </w:rPr>
  </w:style>
  <w:style w:type="character" w:customStyle="1" w:styleId="WW8Num54z0">
    <w:name w:val="WW8Num54z0"/>
    <w:rsid w:val="00200806"/>
    <w:rPr>
      <w:rFonts w:ascii="Symbol" w:hAnsi="Symbol"/>
    </w:rPr>
  </w:style>
  <w:style w:type="character" w:customStyle="1" w:styleId="Absatz-Standardschriftart">
    <w:name w:val="Absatz-Standardschriftart"/>
    <w:rsid w:val="00200806"/>
  </w:style>
  <w:style w:type="character" w:customStyle="1" w:styleId="WW8Num1z0">
    <w:name w:val="WW8Num1z0"/>
    <w:rsid w:val="00200806"/>
    <w:rPr>
      <w:rFonts w:ascii="Symbol" w:hAnsi="Symbol"/>
    </w:rPr>
  </w:style>
  <w:style w:type="character" w:customStyle="1" w:styleId="WW8Num1z1">
    <w:name w:val="WW8Num1z1"/>
    <w:rsid w:val="00200806"/>
    <w:rPr>
      <w:rFonts w:ascii="Courier New" w:hAnsi="Courier New"/>
    </w:rPr>
  </w:style>
  <w:style w:type="character" w:customStyle="1" w:styleId="WW8Num1z2">
    <w:name w:val="WW8Num1z2"/>
    <w:rsid w:val="00200806"/>
    <w:rPr>
      <w:rFonts w:ascii="Wingdings" w:hAnsi="Wingdings"/>
    </w:rPr>
  </w:style>
  <w:style w:type="character" w:customStyle="1" w:styleId="WW8Num2z1">
    <w:name w:val="WW8Num2z1"/>
    <w:rsid w:val="00200806"/>
    <w:rPr>
      <w:rFonts w:ascii="Courier New" w:hAnsi="Courier New"/>
    </w:rPr>
  </w:style>
  <w:style w:type="character" w:customStyle="1" w:styleId="WW8Num2z2">
    <w:name w:val="WW8Num2z2"/>
    <w:rsid w:val="00200806"/>
    <w:rPr>
      <w:rFonts w:ascii="Wingdings" w:hAnsi="Wingdings"/>
    </w:rPr>
  </w:style>
  <w:style w:type="character" w:customStyle="1" w:styleId="WW8Num2z3">
    <w:name w:val="WW8Num2z3"/>
    <w:rsid w:val="00200806"/>
    <w:rPr>
      <w:rFonts w:ascii="Symbol" w:hAnsi="Symbol"/>
    </w:rPr>
  </w:style>
  <w:style w:type="character" w:customStyle="1" w:styleId="WW8Num3z1">
    <w:name w:val="WW8Num3z1"/>
    <w:rsid w:val="00200806"/>
    <w:rPr>
      <w:rFonts w:ascii="Courier New" w:hAnsi="Courier New"/>
    </w:rPr>
  </w:style>
  <w:style w:type="character" w:customStyle="1" w:styleId="WW8Num3z2">
    <w:name w:val="WW8Num3z2"/>
    <w:rsid w:val="00200806"/>
    <w:rPr>
      <w:rFonts w:ascii="Wingdings" w:hAnsi="Wingdings"/>
    </w:rPr>
  </w:style>
  <w:style w:type="character" w:customStyle="1" w:styleId="WW8Num3z3">
    <w:name w:val="WW8Num3z3"/>
    <w:rsid w:val="00200806"/>
    <w:rPr>
      <w:rFonts w:ascii="Symbol" w:hAnsi="Symbol"/>
    </w:rPr>
  </w:style>
  <w:style w:type="character" w:customStyle="1" w:styleId="WW8Num5z1">
    <w:name w:val="WW8Num5z1"/>
    <w:rsid w:val="00200806"/>
    <w:rPr>
      <w:rFonts w:ascii="Courier New" w:hAnsi="Courier New"/>
    </w:rPr>
  </w:style>
  <w:style w:type="character" w:customStyle="1" w:styleId="WW8Num5z2">
    <w:name w:val="WW8Num5z2"/>
    <w:rsid w:val="00200806"/>
    <w:rPr>
      <w:rFonts w:ascii="Wingdings" w:hAnsi="Wingdings"/>
    </w:rPr>
  </w:style>
  <w:style w:type="character" w:customStyle="1" w:styleId="WW8Num6z1">
    <w:name w:val="WW8Num6z1"/>
    <w:rsid w:val="00200806"/>
    <w:rPr>
      <w:rFonts w:ascii="Courier New" w:hAnsi="Courier New"/>
    </w:rPr>
  </w:style>
  <w:style w:type="character" w:customStyle="1" w:styleId="WW8Num6z2">
    <w:name w:val="WW8Num6z2"/>
    <w:rsid w:val="00200806"/>
    <w:rPr>
      <w:rFonts w:ascii="Wingdings" w:hAnsi="Wingdings"/>
    </w:rPr>
  </w:style>
  <w:style w:type="character" w:customStyle="1" w:styleId="WW8Num6z3">
    <w:name w:val="WW8Num6z3"/>
    <w:rsid w:val="00200806"/>
    <w:rPr>
      <w:rFonts w:ascii="Symbol" w:hAnsi="Symbol"/>
    </w:rPr>
  </w:style>
  <w:style w:type="character" w:customStyle="1" w:styleId="WW8Num7z2">
    <w:name w:val="WW8Num7z2"/>
    <w:rsid w:val="00200806"/>
    <w:rPr>
      <w:rFonts w:ascii="Wingdings" w:hAnsi="Wingdings"/>
    </w:rPr>
  </w:style>
  <w:style w:type="character" w:customStyle="1" w:styleId="WW8Num7z4">
    <w:name w:val="WW8Num7z4"/>
    <w:rsid w:val="00200806"/>
    <w:rPr>
      <w:rFonts w:ascii="Courier New" w:hAnsi="Courier New"/>
    </w:rPr>
  </w:style>
  <w:style w:type="character" w:customStyle="1" w:styleId="WW8Num8z1">
    <w:name w:val="WW8Num8z1"/>
    <w:rsid w:val="00200806"/>
    <w:rPr>
      <w:rFonts w:ascii="Courier New" w:hAnsi="Courier New"/>
      <w:sz w:val="20"/>
    </w:rPr>
  </w:style>
  <w:style w:type="character" w:customStyle="1" w:styleId="WW8Num8z2">
    <w:name w:val="WW8Num8z2"/>
    <w:rsid w:val="00200806"/>
    <w:rPr>
      <w:rFonts w:ascii="Wingdings" w:hAnsi="Wingdings"/>
      <w:sz w:val="20"/>
    </w:rPr>
  </w:style>
  <w:style w:type="character" w:customStyle="1" w:styleId="WW8Num10z0">
    <w:name w:val="WW8Num10z0"/>
    <w:rsid w:val="00200806"/>
    <w:rPr>
      <w:rFonts w:ascii="Symbol" w:hAnsi="Symbol"/>
    </w:rPr>
  </w:style>
  <w:style w:type="character" w:customStyle="1" w:styleId="WW8Num10z1">
    <w:name w:val="WW8Num10z1"/>
    <w:rsid w:val="00200806"/>
    <w:rPr>
      <w:rFonts w:ascii="Courier New" w:hAnsi="Courier New"/>
    </w:rPr>
  </w:style>
  <w:style w:type="character" w:customStyle="1" w:styleId="WW8Num10z2">
    <w:name w:val="WW8Num10z2"/>
    <w:rsid w:val="00200806"/>
    <w:rPr>
      <w:rFonts w:ascii="Wingdings" w:hAnsi="Wingdings"/>
    </w:rPr>
  </w:style>
  <w:style w:type="character" w:customStyle="1" w:styleId="WW8Num11z1">
    <w:name w:val="WW8Num11z1"/>
    <w:rsid w:val="00200806"/>
    <w:rPr>
      <w:rFonts w:ascii="Courier New" w:hAnsi="Courier New"/>
    </w:rPr>
  </w:style>
  <w:style w:type="character" w:customStyle="1" w:styleId="WW8Num11z2">
    <w:name w:val="WW8Num11z2"/>
    <w:rsid w:val="00200806"/>
    <w:rPr>
      <w:rFonts w:ascii="Wingdings" w:hAnsi="Wingdings"/>
    </w:rPr>
  </w:style>
  <w:style w:type="character" w:customStyle="1" w:styleId="WW8Num12z1">
    <w:name w:val="WW8Num12z1"/>
    <w:rsid w:val="00200806"/>
    <w:rPr>
      <w:rFonts w:ascii="Symbol" w:hAnsi="Symbol"/>
    </w:rPr>
  </w:style>
  <w:style w:type="character" w:customStyle="1" w:styleId="WW8Num12z4">
    <w:name w:val="WW8Num12z4"/>
    <w:rsid w:val="00200806"/>
    <w:rPr>
      <w:rFonts w:ascii="Courier New" w:hAnsi="Courier New"/>
    </w:rPr>
  </w:style>
  <w:style w:type="character" w:customStyle="1" w:styleId="WW8Num14z0">
    <w:name w:val="WW8Num14z0"/>
    <w:rsid w:val="00200806"/>
    <w:rPr>
      <w:rFonts w:ascii="Symbol" w:hAnsi="Symbol"/>
    </w:rPr>
  </w:style>
  <w:style w:type="character" w:customStyle="1" w:styleId="WW8Num14z1">
    <w:name w:val="WW8Num14z1"/>
    <w:rsid w:val="00200806"/>
    <w:rPr>
      <w:rFonts w:ascii="Courier New" w:hAnsi="Courier New"/>
    </w:rPr>
  </w:style>
  <w:style w:type="character" w:customStyle="1" w:styleId="WW8Num14z2">
    <w:name w:val="WW8Num14z2"/>
    <w:rsid w:val="00200806"/>
    <w:rPr>
      <w:rFonts w:ascii="Wingdings" w:hAnsi="Wingdings"/>
    </w:rPr>
  </w:style>
  <w:style w:type="character" w:customStyle="1" w:styleId="WW8Num17z0">
    <w:name w:val="WW8Num17z0"/>
    <w:rsid w:val="00200806"/>
    <w:rPr>
      <w:rFonts w:ascii="Symbol" w:hAnsi="Symbol"/>
      <w:sz w:val="20"/>
    </w:rPr>
  </w:style>
  <w:style w:type="character" w:customStyle="1" w:styleId="WW8Num17z1">
    <w:name w:val="WW8Num17z1"/>
    <w:rsid w:val="00200806"/>
    <w:rPr>
      <w:rFonts w:ascii="Courier New" w:hAnsi="Courier New"/>
      <w:sz w:val="20"/>
    </w:rPr>
  </w:style>
  <w:style w:type="character" w:customStyle="1" w:styleId="WW8Num17z2">
    <w:name w:val="WW8Num17z2"/>
    <w:rsid w:val="00200806"/>
    <w:rPr>
      <w:rFonts w:ascii="Wingdings" w:hAnsi="Wingdings"/>
      <w:sz w:val="20"/>
    </w:rPr>
  </w:style>
  <w:style w:type="character" w:customStyle="1" w:styleId="WW8Num19z1">
    <w:name w:val="WW8Num19z1"/>
    <w:rsid w:val="00200806"/>
    <w:rPr>
      <w:rFonts w:ascii="Courier New" w:hAnsi="Courier New"/>
    </w:rPr>
  </w:style>
  <w:style w:type="character" w:customStyle="1" w:styleId="WW8Num19z2">
    <w:name w:val="WW8Num19z2"/>
    <w:rsid w:val="00200806"/>
    <w:rPr>
      <w:rFonts w:ascii="Wingdings" w:hAnsi="Wingdings"/>
    </w:rPr>
  </w:style>
  <w:style w:type="character" w:customStyle="1" w:styleId="WW8Num20z1">
    <w:name w:val="WW8Num20z1"/>
    <w:rsid w:val="00200806"/>
    <w:rPr>
      <w:rFonts w:ascii="Courier New" w:hAnsi="Courier New"/>
    </w:rPr>
  </w:style>
  <w:style w:type="character" w:customStyle="1" w:styleId="WW8Num20z2">
    <w:name w:val="WW8Num20z2"/>
    <w:rsid w:val="00200806"/>
    <w:rPr>
      <w:rFonts w:ascii="Wingdings" w:hAnsi="Wingdings"/>
    </w:rPr>
  </w:style>
  <w:style w:type="character" w:customStyle="1" w:styleId="WW8Num22z0">
    <w:name w:val="WW8Num22z0"/>
    <w:rsid w:val="00200806"/>
    <w:rPr>
      <w:rFonts w:ascii="Symbol" w:hAnsi="Symbol"/>
    </w:rPr>
  </w:style>
  <w:style w:type="character" w:customStyle="1" w:styleId="WW8Num22z1">
    <w:name w:val="WW8Num22z1"/>
    <w:rsid w:val="00200806"/>
    <w:rPr>
      <w:rFonts w:ascii="Courier New" w:hAnsi="Courier New"/>
    </w:rPr>
  </w:style>
  <w:style w:type="character" w:customStyle="1" w:styleId="WW8Num22z2">
    <w:name w:val="WW8Num22z2"/>
    <w:rsid w:val="00200806"/>
    <w:rPr>
      <w:rFonts w:ascii="Wingdings" w:hAnsi="Wingdings"/>
    </w:rPr>
  </w:style>
  <w:style w:type="character" w:customStyle="1" w:styleId="WW8Num24z0">
    <w:name w:val="WW8Num24z0"/>
    <w:rsid w:val="00200806"/>
    <w:rPr>
      <w:rFonts w:ascii="Symbol" w:hAnsi="Symbol"/>
    </w:rPr>
  </w:style>
  <w:style w:type="character" w:customStyle="1" w:styleId="WW8Num24z1">
    <w:name w:val="WW8Num24z1"/>
    <w:rsid w:val="00200806"/>
    <w:rPr>
      <w:rFonts w:ascii="Courier New" w:hAnsi="Courier New"/>
    </w:rPr>
  </w:style>
  <w:style w:type="character" w:customStyle="1" w:styleId="WW8Num24z2">
    <w:name w:val="WW8Num24z2"/>
    <w:rsid w:val="00200806"/>
    <w:rPr>
      <w:rFonts w:ascii="Wingdings" w:hAnsi="Wingdings"/>
    </w:rPr>
  </w:style>
  <w:style w:type="character" w:customStyle="1" w:styleId="WW8Num25z1">
    <w:name w:val="WW8Num25z1"/>
    <w:rsid w:val="00200806"/>
    <w:rPr>
      <w:rFonts w:ascii="Courier New" w:hAnsi="Courier New"/>
    </w:rPr>
  </w:style>
  <w:style w:type="character" w:customStyle="1" w:styleId="WW8Num25z2">
    <w:name w:val="WW8Num25z2"/>
    <w:rsid w:val="00200806"/>
    <w:rPr>
      <w:rFonts w:ascii="Wingdings" w:hAnsi="Wingdings"/>
    </w:rPr>
  </w:style>
  <w:style w:type="character" w:customStyle="1" w:styleId="WW8Num26z1">
    <w:name w:val="WW8Num26z1"/>
    <w:rsid w:val="00200806"/>
    <w:rPr>
      <w:rFonts w:ascii="Courier New" w:hAnsi="Courier New"/>
    </w:rPr>
  </w:style>
  <w:style w:type="character" w:customStyle="1" w:styleId="WW8Num26z2">
    <w:name w:val="WW8Num26z2"/>
    <w:rsid w:val="00200806"/>
    <w:rPr>
      <w:rFonts w:ascii="Wingdings" w:hAnsi="Wingdings"/>
    </w:rPr>
  </w:style>
  <w:style w:type="character" w:customStyle="1" w:styleId="WW8Num28z1">
    <w:name w:val="WW8Num28z1"/>
    <w:rsid w:val="00200806"/>
    <w:rPr>
      <w:rFonts w:ascii="Courier New" w:hAnsi="Courier New"/>
    </w:rPr>
  </w:style>
  <w:style w:type="character" w:customStyle="1" w:styleId="WW8Num28z2">
    <w:name w:val="WW8Num28z2"/>
    <w:rsid w:val="00200806"/>
    <w:rPr>
      <w:rFonts w:ascii="Wingdings" w:hAnsi="Wingdings"/>
    </w:rPr>
  </w:style>
  <w:style w:type="character" w:customStyle="1" w:styleId="WW8Num29z1">
    <w:name w:val="WW8Num29z1"/>
    <w:rsid w:val="00200806"/>
    <w:rPr>
      <w:rFonts w:ascii="Courier New" w:hAnsi="Courier New"/>
    </w:rPr>
  </w:style>
  <w:style w:type="character" w:customStyle="1" w:styleId="WW8Num29z2">
    <w:name w:val="WW8Num29z2"/>
    <w:rsid w:val="00200806"/>
    <w:rPr>
      <w:rFonts w:ascii="Wingdings" w:hAnsi="Wingdings"/>
    </w:rPr>
  </w:style>
  <w:style w:type="character" w:customStyle="1" w:styleId="WW8Num33z1">
    <w:name w:val="WW8Num33z1"/>
    <w:rsid w:val="00200806"/>
    <w:rPr>
      <w:rFonts w:ascii="Courier New" w:hAnsi="Courier New"/>
    </w:rPr>
  </w:style>
  <w:style w:type="character" w:customStyle="1" w:styleId="WW8Num33z2">
    <w:name w:val="WW8Num33z2"/>
    <w:rsid w:val="00200806"/>
    <w:rPr>
      <w:rFonts w:ascii="Wingdings" w:hAnsi="Wingdings"/>
    </w:rPr>
  </w:style>
  <w:style w:type="character" w:customStyle="1" w:styleId="WW8Num34z1">
    <w:name w:val="WW8Num34z1"/>
    <w:rsid w:val="00200806"/>
    <w:rPr>
      <w:rFonts w:ascii="Courier New" w:hAnsi="Courier New"/>
    </w:rPr>
  </w:style>
  <w:style w:type="character" w:customStyle="1" w:styleId="WW8Num34z3">
    <w:name w:val="WW8Num34z3"/>
    <w:rsid w:val="00200806"/>
    <w:rPr>
      <w:rFonts w:ascii="Symbol" w:hAnsi="Symbol"/>
    </w:rPr>
  </w:style>
  <w:style w:type="character" w:customStyle="1" w:styleId="WW8Num35z1">
    <w:name w:val="WW8Num35z1"/>
    <w:rsid w:val="00200806"/>
    <w:rPr>
      <w:rFonts w:ascii="Courier New" w:hAnsi="Courier New"/>
    </w:rPr>
  </w:style>
  <w:style w:type="character" w:customStyle="1" w:styleId="WW8Num35z2">
    <w:name w:val="WW8Num35z2"/>
    <w:rsid w:val="00200806"/>
    <w:rPr>
      <w:rFonts w:ascii="Wingdings" w:hAnsi="Wingdings"/>
    </w:rPr>
  </w:style>
  <w:style w:type="character" w:customStyle="1" w:styleId="WW8Num36z1">
    <w:name w:val="WW8Num36z1"/>
    <w:rsid w:val="00200806"/>
    <w:rPr>
      <w:rFonts w:ascii="Courier New" w:hAnsi="Courier New"/>
    </w:rPr>
  </w:style>
  <w:style w:type="character" w:customStyle="1" w:styleId="WW8Num36z2">
    <w:name w:val="WW8Num36z2"/>
    <w:rsid w:val="00200806"/>
    <w:rPr>
      <w:rFonts w:ascii="Wingdings" w:hAnsi="Wingdings"/>
    </w:rPr>
  </w:style>
  <w:style w:type="character" w:customStyle="1" w:styleId="WW8Num37z1">
    <w:name w:val="WW8Num37z1"/>
    <w:rsid w:val="00200806"/>
    <w:rPr>
      <w:rFonts w:ascii="Courier New" w:hAnsi="Courier New"/>
    </w:rPr>
  </w:style>
  <w:style w:type="character" w:customStyle="1" w:styleId="WW8Num37z2">
    <w:name w:val="WW8Num37z2"/>
    <w:rsid w:val="00200806"/>
    <w:rPr>
      <w:rFonts w:ascii="Wingdings" w:hAnsi="Wingdings"/>
    </w:rPr>
  </w:style>
  <w:style w:type="character" w:customStyle="1" w:styleId="WW8Num38z1">
    <w:name w:val="WW8Num38z1"/>
    <w:rsid w:val="00200806"/>
    <w:rPr>
      <w:rFonts w:ascii="Courier New" w:hAnsi="Courier New"/>
    </w:rPr>
  </w:style>
  <w:style w:type="character" w:customStyle="1" w:styleId="WW8Num38z2">
    <w:name w:val="WW8Num38z2"/>
    <w:rsid w:val="00200806"/>
    <w:rPr>
      <w:rFonts w:ascii="Wingdings" w:hAnsi="Wingdings"/>
    </w:rPr>
  </w:style>
  <w:style w:type="character" w:customStyle="1" w:styleId="WW8Num38z3">
    <w:name w:val="WW8Num38z3"/>
    <w:rsid w:val="00200806"/>
    <w:rPr>
      <w:rFonts w:ascii="Symbol" w:hAnsi="Symbol"/>
    </w:rPr>
  </w:style>
  <w:style w:type="character" w:customStyle="1" w:styleId="WW8Num39z1">
    <w:name w:val="WW8Num39z1"/>
    <w:rsid w:val="00200806"/>
    <w:rPr>
      <w:rFonts w:ascii="Courier New" w:hAnsi="Courier New"/>
    </w:rPr>
  </w:style>
  <w:style w:type="character" w:customStyle="1" w:styleId="WW8Num39z2">
    <w:name w:val="WW8Num39z2"/>
    <w:rsid w:val="00200806"/>
    <w:rPr>
      <w:rFonts w:ascii="Wingdings" w:hAnsi="Wingdings"/>
    </w:rPr>
  </w:style>
  <w:style w:type="character" w:customStyle="1" w:styleId="WW8Num41z1">
    <w:name w:val="WW8Num41z1"/>
    <w:rsid w:val="00200806"/>
    <w:rPr>
      <w:rFonts w:ascii="Courier New" w:hAnsi="Courier New"/>
    </w:rPr>
  </w:style>
  <w:style w:type="character" w:customStyle="1" w:styleId="WW8Num41z2">
    <w:name w:val="WW8Num41z2"/>
    <w:rsid w:val="00200806"/>
    <w:rPr>
      <w:rFonts w:ascii="Wingdings" w:hAnsi="Wingdings"/>
    </w:rPr>
  </w:style>
  <w:style w:type="character" w:customStyle="1" w:styleId="WW8Num42z1">
    <w:name w:val="WW8Num42z1"/>
    <w:rsid w:val="00200806"/>
    <w:rPr>
      <w:rFonts w:ascii="Courier New" w:hAnsi="Courier New"/>
    </w:rPr>
  </w:style>
  <w:style w:type="character" w:customStyle="1" w:styleId="WW8Num42z2">
    <w:name w:val="WW8Num42z2"/>
    <w:rsid w:val="00200806"/>
    <w:rPr>
      <w:rFonts w:ascii="Wingdings" w:hAnsi="Wingdings"/>
    </w:rPr>
  </w:style>
  <w:style w:type="character" w:customStyle="1" w:styleId="WW8Num42z3">
    <w:name w:val="WW8Num42z3"/>
    <w:rsid w:val="00200806"/>
    <w:rPr>
      <w:rFonts w:ascii="Symbol" w:hAnsi="Symbol"/>
    </w:rPr>
  </w:style>
  <w:style w:type="character" w:customStyle="1" w:styleId="WW8Num43z1">
    <w:name w:val="WW8Num43z1"/>
    <w:rsid w:val="00200806"/>
    <w:rPr>
      <w:rFonts w:ascii="Courier New" w:hAnsi="Courier New"/>
    </w:rPr>
  </w:style>
  <w:style w:type="character" w:customStyle="1" w:styleId="WW8Num43z2">
    <w:name w:val="WW8Num43z2"/>
    <w:rsid w:val="00200806"/>
    <w:rPr>
      <w:rFonts w:ascii="Wingdings" w:hAnsi="Wingdings"/>
    </w:rPr>
  </w:style>
  <w:style w:type="character" w:customStyle="1" w:styleId="WW8Num44z1">
    <w:name w:val="WW8Num44z1"/>
    <w:rsid w:val="00200806"/>
    <w:rPr>
      <w:rFonts w:ascii="Courier New" w:hAnsi="Courier New"/>
    </w:rPr>
  </w:style>
  <w:style w:type="character" w:customStyle="1" w:styleId="WW8Num44z2">
    <w:name w:val="WW8Num44z2"/>
    <w:rsid w:val="00200806"/>
    <w:rPr>
      <w:rFonts w:ascii="Wingdings" w:hAnsi="Wingdings"/>
    </w:rPr>
  </w:style>
  <w:style w:type="character" w:customStyle="1" w:styleId="WW8Num44z3">
    <w:name w:val="WW8Num44z3"/>
    <w:rsid w:val="00200806"/>
    <w:rPr>
      <w:rFonts w:ascii="Symbol" w:hAnsi="Symbol"/>
    </w:rPr>
  </w:style>
  <w:style w:type="character" w:customStyle="1" w:styleId="WW8Num45z1">
    <w:name w:val="WW8Num45z1"/>
    <w:rsid w:val="00200806"/>
    <w:rPr>
      <w:rFonts w:ascii="Courier New" w:hAnsi="Courier New"/>
    </w:rPr>
  </w:style>
  <w:style w:type="character" w:customStyle="1" w:styleId="WW8Num45z2">
    <w:name w:val="WW8Num45z2"/>
    <w:rsid w:val="00200806"/>
    <w:rPr>
      <w:rFonts w:ascii="Wingdings" w:hAnsi="Wingdings"/>
    </w:rPr>
  </w:style>
  <w:style w:type="character" w:customStyle="1" w:styleId="WW8Num45z3">
    <w:name w:val="WW8Num45z3"/>
    <w:rsid w:val="00200806"/>
    <w:rPr>
      <w:rFonts w:ascii="Symbol" w:hAnsi="Symbol"/>
    </w:rPr>
  </w:style>
  <w:style w:type="character" w:customStyle="1" w:styleId="WW8Num46z1">
    <w:name w:val="WW8Num46z1"/>
    <w:rsid w:val="00200806"/>
    <w:rPr>
      <w:rFonts w:ascii="Courier New" w:hAnsi="Courier New"/>
    </w:rPr>
  </w:style>
  <w:style w:type="character" w:customStyle="1" w:styleId="WW8Num46z2">
    <w:name w:val="WW8Num46z2"/>
    <w:rsid w:val="00200806"/>
    <w:rPr>
      <w:rFonts w:ascii="Wingdings" w:hAnsi="Wingdings"/>
    </w:rPr>
  </w:style>
  <w:style w:type="character" w:customStyle="1" w:styleId="WW8Num47z1">
    <w:name w:val="WW8Num47z1"/>
    <w:rsid w:val="00200806"/>
    <w:rPr>
      <w:rFonts w:ascii="Courier New" w:hAnsi="Courier New"/>
    </w:rPr>
  </w:style>
  <w:style w:type="character" w:customStyle="1" w:styleId="WW8Num47z2">
    <w:name w:val="WW8Num47z2"/>
    <w:rsid w:val="00200806"/>
    <w:rPr>
      <w:rFonts w:ascii="Wingdings" w:hAnsi="Wingdings"/>
    </w:rPr>
  </w:style>
  <w:style w:type="character" w:customStyle="1" w:styleId="WW8Num48z1">
    <w:name w:val="WW8Num48z1"/>
    <w:rsid w:val="00200806"/>
    <w:rPr>
      <w:rFonts w:ascii="Courier New" w:hAnsi="Courier New"/>
    </w:rPr>
  </w:style>
  <w:style w:type="character" w:customStyle="1" w:styleId="WW8Num48z2">
    <w:name w:val="WW8Num48z2"/>
    <w:rsid w:val="00200806"/>
    <w:rPr>
      <w:rFonts w:ascii="Wingdings" w:hAnsi="Wingdings"/>
    </w:rPr>
  </w:style>
  <w:style w:type="character" w:customStyle="1" w:styleId="WW8Num49z1">
    <w:name w:val="WW8Num49z1"/>
    <w:rsid w:val="00200806"/>
    <w:rPr>
      <w:rFonts w:ascii="Courier New" w:hAnsi="Courier New"/>
    </w:rPr>
  </w:style>
  <w:style w:type="character" w:customStyle="1" w:styleId="WW8Num49z2">
    <w:name w:val="WW8Num49z2"/>
    <w:rsid w:val="00200806"/>
    <w:rPr>
      <w:rFonts w:ascii="Wingdings" w:hAnsi="Wingdings"/>
    </w:rPr>
  </w:style>
  <w:style w:type="character" w:customStyle="1" w:styleId="WW8Num50z1">
    <w:name w:val="WW8Num50z1"/>
    <w:rsid w:val="00200806"/>
    <w:rPr>
      <w:rFonts w:ascii="Courier New" w:hAnsi="Courier New"/>
    </w:rPr>
  </w:style>
  <w:style w:type="character" w:customStyle="1" w:styleId="WW8Num50z2">
    <w:name w:val="WW8Num50z2"/>
    <w:rsid w:val="00200806"/>
    <w:rPr>
      <w:rFonts w:ascii="Wingdings" w:hAnsi="Wingdings"/>
    </w:rPr>
  </w:style>
  <w:style w:type="character" w:customStyle="1" w:styleId="WW8Num50z3">
    <w:name w:val="WW8Num50z3"/>
    <w:rsid w:val="00200806"/>
    <w:rPr>
      <w:rFonts w:ascii="Symbol" w:hAnsi="Symbol"/>
    </w:rPr>
  </w:style>
  <w:style w:type="character" w:customStyle="1" w:styleId="WW8Num51z0">
    <w:name w:val="WW8Num51z0"/>
    <w:rsid w:val="00200806"/>
    <w:rPr>
      <w:rFonts w:ascii="Wingdings" w:hAnsi="Wingdings"/>
      <w:sz w:val="16"/>
    </w:rPr>
  </w:style>
  <w:style w:type="character" w:customStyle="1" w:styleId="WW8Num51z1">
    <w:name w:val="WW8Num51z1"/>
    <w:rsid w:val="00200806"/>
    <w:rPr>
      <w:rFonts w:ascii="Courier New" w:hAnsi="Courier New"/>
    </w:rPr>
  </w:style>
  <w:style w:type="character" w:customStyle="1" w:styleId="WW8Num51z2">
    <w:name w:val="WW8Num51z2"/>
    <w:rsid w:val="00200806"/>
    <w:rPr>
      <w:rFonts w:ascii="Wingdings" w:hAnsi="Wingdings"/>
    </w:rPr>
  </w:style>
  <w:style w:type="character" w:customStyle="1" w:styleId="WW8Num51z3">
    <w:name w:val="WW8Num51z3"/>
    <w:rsid w:val="00200806"/>
    <w:rPr>
      <w:rFonts w:ascii="Symbol" w:hAnsi="Symbol"/>
    </w:rPr>
  </w:style>
  <w:style w:type="character" w:customStyle="1" w:styleId="WW8Num53z1">
    <w:name w:val="WW8Num53z1"/>
    <w:rsid w:val="00200806"/>
    <w:rPr>
      <w:rFonts w:ascii="Courier New" w:hAnsi="Courier New"/>
      <w:sz w:val="20"/>
    </w:rPr>
  </w:style>
  <w:style w:type="character" w:customStyle="1" w:styleId="WW8Num53z2">
    <w:name w:val="WW8Num53z2"/>
    <w:rsid w:val="00200806"/>
    <w:rPr>
      <w:rFonts w:ascii="Wingdings" w:hAnsi="Wingdings"/>
      <w:sz w:val="20"/>
    </w:rPr>
  </w:style>
  <w:style w:type="character" w:customStyle="1" w:styleId="WW8Num54z1">
    <w:name w:val="WW8Num54z1"/>
    <w:rsid w:val="00200806"/>
    <w:rPr>
      <w:rFonts w:ascii="Courier New" w:hAnsi="Courier New"/>
    </w:rPr>
  </w:style>
  <w:style w:type="character" w:customStyle="1" w:styleId="WW8Num54z2">
    <w:name w:val="WW8Num54z2"/>
    <w:rsid w:val="00200806"/>
    <w:rPr>
      <w:rFonts w:ascii="Wingdings" w:hAnsi="Wingdings"/>
    </w:rPr>
  </w:style>
  <w:style w:type="character" w:customStyle="1" w:styleId="WW8Num55z0">
    <w:name w:val="WW8Num55z0"/>
    <w:rsid w:val="00200806"/>
    <w:rPr>
      <w:rFonts w:ascii="Wingdings" w:hAnsi="Wingdings"/>
      <w:sz w:val="16"/>
    </w:rPr>
  </w:style>
  <w:style w:type="character" w:customStyle="1" w:styleId="WW8Num55z1">
    <w:name w:val="WW8Num55z1"/>
    <w:rsid w:val="00200806"/>
    <w:rPr>
      <w:rFonts w:ascii="Courier New" w:hAnsi="Courier New"/>
    </w:rPr>
  </w:style>
  <w:style w:type="character" w:customStyle="1" w:styleId="WW8Num55z2">
    <w:name w:val="WW8Num55z2"/>
    <w:rsid w:val="00200806"/>
    <w:rPr>
      <w:rFonts w:ascii="Wingdings" w:hAnsi="Wingdings"/>
    </w:rPr>
  </w:style>
  <w:style w:type="character" w:customStyle="1" w:styleId="WW8Num55z3">
    <w:name w:val="WW8Num55z3"/>
    <w:rsid w:val="00200806"/>
    <w:rPr>
      <w:rFonts w:ascii="Symbol" w:hAnsi="Symbol"/>
    </w:rPr>
  </w:style>
  <w:style w:type="character" w:customStyle="1" w:styleId="WW8Num56z0">
    <w:name w:val="WW8Num56z0"/>
    <w:rsid w:val="00200806"/>
    <w:rPr>
      <w:rFonts w:ascii="Wingdings" w:hAnsi="Wingdings"/>
      <w:sz w:val="16"/>
    </w:rPr>
  </w:style>
  <w:style w:type="character" w:customStyle="1" w:styleId="WW8Num56z1">
    <w:name w:val="WW8Num56z1"/>
    <w:rsid w:val="00200806"/>
    <w:rPr>
      <w:rFonts w:ascii="Courier New" w:hAnsi="Courier New"/>
    </w:rPr>
  </w:style>
  <w:style w:type="character" w:customStyle="1" w:styleId="WW8Num56z2">
    <w:name w:val="WW8Num56z2"/>
    <w:rsid w:val="00200806"/>
    <w:rPr>
      <w:rFonts w:ascii="Wingdings" w:hAnsi="Wingdings"/>
    </w:rPr>
  </w:style>
  <w:style w:type="character" w:customStyle="1" w:styleId="WW8Num56z3">
    <w:name w:val="WW8Num56z3"/>
    <w:rsid w:val="00200806"/>
    <w:rPr>
      <w:rFonts w:ascii="Symbol" w:hAnsi="Symbol"/>
    </w:rPr>
  </w:style>
  <w:style w:type="character" w:customStyle="1" w:styleId="WW8Num57z0">
    <w:name w:val="WW8Num57z0"/>
    <w:rsid w:val="00200806"/>
    <w:rPr>
      <w:rFonts w:ascii="Symbol" w:hAnsi="Symbol"/>
    </w:rPr>
  </w:style>
  <w:style w:type="character" w:customStyle="1" w:styleId="WW8Num57z1">
    <w:name w:val="WW8Num57z1"/>
    <w:rsid w:val="00200806"/>
    <w:rPr>
      <w:rFonts w:ascii="Courier New" w:hAnsi="Courier New"/>
    </w:rPr>
  </w:style>
  <w:style w:type="character" w:customStyle="1" w:styleId="WW8Num57z2">
    <w:name w:val="WW8Num57z2"/>
    <w:rsid w:val="00200806"/>
    <w:rPr>
      <w:rFonts w:ascii="Wingdings" w:hAnsi="Wingdings"/>
    </w:rPr>
  </w:style>
  <w:style w:type="character" w:customStyle="1" w:styleId="WW8Num59z1">
    <w:name w:val="WW8Num59z1"/>
    <w:rsid w:val="00200806"/>
    <w:rPr>
      <w:rFonts w:ascii="Symbol" w:hAnsi="Symbol"/>
    </w:rPr>
  </w:style>
  <w:style w:type="character" w:customStyle="1" w:styleId="DefaultParagraphFont1">
    <w:name w:val="Default Paragraph Font1"/>
    <w:semiHidden/>
    <w:rsid w:val="00200806"/>
  </w:style>
  <w:style w:type="character" w:customStyle="1" w:styleId="google-src-text1">
    <w:name w:val="google-src-text1"/>
    <w:rsid w:val="00200806"/>
    <w:rPr>
      <w:rFonts w:cs="Times New Roman"/>
      <w:vanish/>
    </w:rPr>
  </w:style>
  <w:style w:type="character" w:customStyle="1" w:styleId="NumberingSymbols">
    <w:name w:val="Numbering Symbols"/>
    <w:rsid w:val="00200806"/>
  </w:style>
  <w:style w:type="paragraph" w:customStyle="1" w:styleId="Heading">
    <w:name w:val="Heading"/>
    <w:basedOn w:val="Normal"/>
    <w:next w:val="BodyText"/>
    <w:rsid w:val="00200806"/>
    <w:pPr>
      <w:keepNext/>
      <w:spacing w:before="240" w:after="120" w:line="240" w:lineRule="auto"/>
    </w:pPr>
    <w:rPr>
      <w:rFonts w:ascii="Arial" w:hAnsi="Arial" w:cs="Tahoma"/>
      <w:sz w:val="28"/>
      <w:szCs w:val="28"/>
      <w:lang w:val="en-US" w:eastAsia="ar-SA"/>
    </w:rPr>
  </w:style>
  <w:style w:type="character" w:customStyle="1" w:styleId="BodyTextChar">
    <w:name w:val="Body Text Char"/>
    <w:link w:val="BodyText"/>
    <w:locked/>
    <w:rsid w:val="00200806"/>
    <w:rPr>
      <w:lang w:val="en-GB" w:eastAsia="en-US" w:bidi="ar-SA"/>
    </w:rPr>
  </w:style>
  <w:style w:type="paragraph" w:styleId="Caption">
    <w:name w:val="caption"/>
    <w:basedOn w:val="Normal"/>
    <w:qFormat/>
    <w:rsid w:val="00200806"/>
    <w:pPr>
      <w:suppressLineNumbers/>
      <w:spacing w:before="120" w:after="120" w:line="240" w:lineRule="auto"/>
    </w:pPr>
    <w:rPr>
      <w:rFonts w:eastAsia="Calibri" w:cs="Tahoma"/>
      <w:i/>
      <w:iCs/>
      <w:sz w:val="24"/>
      <w:szCs w:val="24"/>
      <w:lang w:val="en-US" w:eastAsia="ar-SA"/>
    </w:rPr>
  </w:style>
  <w:style w:type="paragraph" w:customStyle="1" w:styleId="Index">
    <w:name w:val="Index"/>
    <w:basedOn w:val="Normal"/>
    <w:rsid w:val="00200806"/>
    <w:pPr>
      <w:suppressLineNumbers/>
      <w:spacing w:line="240" w:lineRule="auto"/>
    </w:pPr>
    <w:rPr>
      <w:rFonts w:eastAsia="Calibri" w:cs="Tahoma"/>
      <w:sz w:val="24"/>
      <w:szCs w:val="24"/>
      <w:lang w:val="en-US" w:eastAsia="ar-SA"/>
    </w:rPr>
  </w:style>
  <w:style w:type="character" w:customStyle="1" w:styleId="HeaderChar">
    <w:name w:val="Header Char"/>
    <w:aliases w:val="6_G Char"/>
    <w:link w:val="Header"/>
    <w:locked/>
    <w:rsid w:val="00200806"/>
    <w:rPr>
      <w:b/>
      <w:sz w:val="18"/>
      <w:lang w:val="en-GB" w:eastAsia="en-US" w:bidi="ar-SA"/>
    </w:rPr>
  </w:style>
  <w:style w:type="character" w:customStyle="1" w:styleId="BodyTextIndentChar">
    <w:name w:val="Body Text Indent Char"/>
    <w:link w:val="BodyTextIndent"/>
    <w:locked/>
    <w:rsid w:val="00200806"/>
    <w:rPr>
      <w:lang w:val="en-GB" w:eastAsia="en-US" w:bidi="ar-SA"/>
    </w:rPr>
  </w:style>
  <w:style w:type="paragraph" w:customStyle="1" w:styleId="Achievement">
    <w:name w:val="Achievement"/>
    <w:basedOn w:val="Normal"/>
    <w:rsid w:val="00200806"/>
    <w:pPr>
      <w:tabs>
        <w:tab w:val="num" w:pos="1080"/>
      </w:tabs>
      <w:spacing w:line="240" w:lineRule="auto"/>
      <w:ind w:left="-360"/>
    </w:pPr>
    <w:rPr>
      <w:rFonts w:eastAsia="Calibri"/>
      <w:sz w:val="24"/>
      <w:szCs w:val="24"/>
      <w:lang w:eastAsia="ar-SA"/>
    </w:rPr>
  </w:style>
  <w:style w:type="character" w:customStyle="1" w:styleId="BodyTextIndent2Char">
    <w:name w:val="Body Text Indent 2 Char"/>
    <w:link w:val="BodyTextIndent2"/>
    <w:locked/>
    <w:rsid w:val="00200806"/>
    <w:rPr>
      <w:lang w:val="en-GB" w:eastAsia="en-US" w:bidi="ar-SA"/>
    </w:rPr>
  </w:style>
  <w:style w:type="character" w:customStyle="1" w:styleId="BodyText3Char">
    <w:name w:val="Body Text 3 Char"/>
    <w:link w:val="BodyText3"/>
    <w:locked/>
    <w:rsid w:val="00200806"/>
    <w:rPr>
      <w:sz w:val="16"/>
      <w:szCs w:val="16"/>
      <w:lang w:val="en-GB" w:eastAsia="en-US" w:bidi="ar-SA"/>
    </w:rPr>
  </w:style>
  <w:style w:type="character" w:customStyle="1" w:styleId="BodyText2Char">
    <w:name w:val="Body Text 2 Char"/>
    <w:link w:val="BodyText2"/>
    <w:locked/>
    <w:rsid w:val="00200806"/>
    <w:rPr>
      <w:lang w:val="en-GB" w:eastAsia="en-US" w:bidi="ar-SA"/>
    </w:rPr>
  </w:style>
  <w:style w:type="character" w:customStyle="1" w:styleId="TitleChar">
    <w:name w:val="Title Char"/>
    <w:link w:val="Title"/>
    <w:locked/>
    <w:rsid w:val="00200806"/>
    <w:rPr>
      <w:rFonts w:ascii="Arial" w:hAnsi="Arial" w:cs="Arial"/>
      <w:b/>
      <w:bCs/>
      <w:kern w:val="28"/>
      <w:sz w:val="32"/>
      <w:szCs w:val="32"/>
      <w:lang w:val="en-GB" w:eastAsia="en-US" w:bidi="ar-SA"/>
    </w:rPr>
  </w:style>
  <w:style w:type="character" w:customStyle="1" w:styleId="SubtitleChar">
    <w:name w:val="Subtitle Char"/>
    <w:link w:val="Subtitle"/>
    <w:locked/>
    <w:rsid w:val="00200806"/>
    <w:rPr>
      <w:rFonts w:ascii="Arial" w:hAnsi="Arial" w:cs="Arial"/>
      <w:sz w:val="24"/>
      <w:szCs w:val="24"/>
      <w:lang w:val="en-GB" w:eastAsia="en-US" w:bidi="ar-SA"/>
    </w:rPr>
  </w:style>
  <w:style w:type="character" w:customStyle="1" w:styleId="PlainTextChar">
    <w:name w:val="Plain Text Char"/>
    <w:link w:val="PlainText"/>
    <w:locked/>
    <w:rsid w:val="00200806"/>
    <w:rPr>
      <w:rFonts w:cs="Courier New"/>
      <w:lang w:val="en-GB" w:eastAsia="en-US" w:bidi="ar-SA"/>
    </w:rPr>
  </w:style>
  <w:style w:type="paragraph" w:customStyle="1" w:styleId="Arial">
    <w:name w:val="Arial"/>
    <w:basedOn w:val="PlainText"/>
    <w:rsid w:val="00200806"/>
    <w:pPr>
      <w:autoSpaceDE w:val="0"/>
      <w:spacing w:line="240" w:lineRule="auto"/>
    </w:pPr>
    <w:rPr>
      <w:rFonts w:ascii="Palatino Linotype" w:eastAsia="Calibri" w:hAnsi="Palatino Linotype" w:cs="Times New Roman"/>
      <w:b/>
      <w:bCs/>
      <w:sz w:val="24"/>
      <w:szCs w:val="24"/>
      <w:lang w:val="en-US" w:eastAsia="ar-SA"/>
    </w:rPr>
  </w:style>
  <w:style w:type="paragraph" w:customStyle="1" w:styleId="TableContents">
    <w:name w:val="Table Contents"/>
    <w:basedOn w:val="Normal"/>
    <w:rsid w:val="00200806"/>
    <w:pPr>
      <w:suppressLineNumbers/>
      <w:spacing w:line="240" w:lineRule="auto"/>
    </w:pPr>
    <w:rPr>
      <w:rFonts w:eastAsia="Calibri"/>
      <w:sz w:val="24"/>
      <w:szCs w:val="24"/>
      <w:lang w:val="en-US" w:eastAsia="ar-SA"/>
    </w:rPr>
  </w:style>
  <w:style w:type="paragraph" w:customStyle="1" w:styleId="TableHeading">
    <w:name w:val="Table Heading"/>
    <w:basedOn w:val="TableContents"/>
    <w:rsid w:val="00200806"/>
    <w:pPr>
      <w:jc w:val="center"/>
    </w:pPr>
    <w:rPr>
      <w:b/>
      <w:bCs/>
    </w:rPr>
  </w:style>
  <w:style w:type="paragraph" w:customStyle="1" w:styleId="Framecontents">
    <w:name w:val="Frame contents"/>
    <w:basedOn w:val="BodyText"/>
    <w:rsid w:val="00200806"/>
    <w:pPr>
      <w:spacing w:after="120" w:line="240" w:lineRule="auto"/>
    </w:pPr>
    <w:rPr>
      <w:rFonts w:eastAsia="Calibri"/>
      <w:sz w:val="24"/>
      <w:szCs w:val="24"/>
      <w:lang w:val="en-US" w:eastAsia="ar-SA"/>
    </w:rPr>
  </w:style>
  <w:style w:type="character" w:customStyle="1" w:styleId="BodyTextIndent3Char">
    <w:name w:val="Body Text Indent 3 Char"/>
    <w:link w:val="BodyTextIndent3"/>
    <w:locked/>
    <w:rsid w:val="00200806"/>
    <w:rPr>
      <w:sz w:val="16"/>
      <w:szCs w:val="16"/>
      <w:lang w:val="en-GB" w:eastAsia="en-US" w:bidi="ar-SA"/>
    </w:rPr>
  </w:style>
  <w:style w:type="character" w:customStyle="1" w:styleId="FooterChar">
    <w:name w:val="Footer Char"/>
    <w:aliases w:val="3_G Char"/>
    <w:link w:val="Footer"/>
    <w:locked/>
    <w:rsid w:val="00200806"/>
    <w:rPr>
      <w:sz w:val="16"/>
      <w:lang w:val="en-GB" w:eastAsia="en-US" w:bidi="ar-SA"/>
    </w:rPr>
  </w:style>
  <w:style w:type="paragraph" w:customStyle="1" w:styleId="CharChar">
    <w:name w:val="Char Char"/>
    <w:basedOn w:val="Normal"/>
    <w:rsid w:val="00200806"/>
    <w:pPr>
      <w:suppressAutoHyphens w:val="0"/>
      <w:spacing w:after="160" w:line="240" w:lineRule="exact"/>
    </w:pPr>
    <w:rPr>
      <w:rFonts w:ascii="Verdana" w:eastAsia="Calibri" w:hAnsi="Verdana"/>
      <w:lang w:val="en-US"/>
    </w:rPr>
  </w:style>
  <w:style w:type="paragraph" w:styleId="BalloonText">
    <w:name w:val="Balloon Text"/>
    <w:basedOn w:val="Normal"/>
    <w:link w:val="BalloonTextChar"/>
    <w:rsid w:val="00200806"/>
    <w:pPr>
      <w:spacing w:line="240" w:lineRule="auto"/>
    </w:pPr>
    <w:rPr>
      <w:rFonts w:ascii="Tahoma" w:eastAsia="Calibri" w:hAnsi="Tahoma" w:cs="Tahoma"/>
      <w:sz w:val="16"/>
      <w:szCs w:val="16"/>
      <w:lang w:val="en-US" w:eastAsia="ar-SA"/>
    </w:rPr>
  </w:style>
  <w:style w:type="character" w:customStyle="1" w:styleId="BalloonTextChar">
    <w:name w:val="Balloon Text Char"/>
    <w:link w:val="BalloonText"/>
    <w:locked/>
    <w:rsid w:val="00200806"/>
    <w:rPr>
      <w:rFonts w:ascii="Tahoma" w:eastAsia="Calibri" w:hAnsi="Tahoma" w:cs="Tahoma"/>
      <w:sz w:val="16"/>
      <w:szCs w:val="16"/>
      <w:lang w:val="en-US" w:eastAsia="ar-SA" w:bidi="ar-SA"/>
    </w:rPr>
  </w:style>
  <w:style w:type="paragraph" w:styleId="ListParagraph">
    <w:name w:val="List Paragraph"/>
    <w:basedOn w:val="Normal"/>
    <w:qFormat/>
    <w:rsid w:val="0020080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/>
    </w:rPr>
  </w:style>
  <w:style w:type="character" w:customStyle="1" w:styleId="SingleTxtGChar">
    <w:name w:val="_ Single Txt_G Char"/>
    <w:link w:val="SingleTxtG"/>
    <w:rsid w:val="00A57CE7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semiHidden/>
    <w:rsid w:val="00145736"/>
    <w:rPr>
      <w:b/>
      <w:bCs/>
    </w:rPr>
  </w:style>
  <w:style w:type="paragraph" w:customStyle="1" w:styleId="H23">
    <w:name w:val="_ H_2/3"/>
    <w:basedOn w:val="H1"/>
    <w:next w:val="Normal"/>
    <w:rsid w:val="00473529"/>
    <w:pPr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rsid w:val="0047352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88</Words>
  <Characters>508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Del Pilar Sandoval</dc:creator>
  <cp:keywords/>
  <dc:description/>
  <cp:lastModifiedBy>DCM</cp:lastModifiedBy>
  <cp:revision>2</cp:revision>
  <cp:lastPrinted>2010-12-03T08:07:00Z</cp:lastPrinted>
  <dcterms:created xsi:type="dcterms:W3CDTF">2010-12-03T08:28:00Z</dcterms:created>
  <dcterms:modified xsi:type="dcterms:W3CDTF">2010-12-03T08:28:00Z</dcterms:modified>
</cp:coreProperties>
</file>